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7" w:rightFromText="187" w:tblpXSpec="center" w:tblpYSpec="top"/>
        <w:tblOverlap w:val="never"/>
        <w:tblW w:w="5000" w:type="pct"/>
        <w:jc w:val="center"/>
        <w:tblBorders>
          <w:top w:val="dashed" w:sz="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dashed" w:sz="4" w:space="0" w:color="7F7F7F"/>
          <w:insideV w:val="dashed" w:sz="4" w:space="0" w:color="7F7F7F"/>
        </w:tblBorders>
        <w:tblLook w:val="04A0"/>
      </w:tblPr>
      <w:tblGrid>
        <w:gridCol w:w="9576"/>
      </w:tblGrid>
      <w:tr w:rsidR="00072FDA">
        <w:trPr>
          <w:jc w:val="center"/>
        </w:trPr>
        <w:tc>
          <w:tcPr>
            <w:tcW w:w="9576" w:type="dxa"/>
          </w:tcPr>
          <w:p w:rsidR="00072FDA" w:rsidRDefault="00072FDA">
            <w:pPr>
              <w:pStyle w:val="HeaderFirstPage"/>
              <w:pBdr>
                <w:bottom w:val="none" w:sz="0" w:space="0" w:color="auto"/>
              </w:pBdr>
              <w:rPr>
                <w:color w:val="9FB8CD" w:themeColor="accent2"/>
              </w:rPr>
            </w:pPr>
          </w:p>
        </w:tc>
      </w:tr>
    </w:tbl>
    <w:sdt>
      <w:sdtPr>
        <w:alias w:val="Resume Name"/>
        <w:tag w:val="Resume Name"/>
        <w:id w:val="703981219"/>
        <w:placeholder>
          <w:docPart w:val="B1B431C3F1574FFC94CAD977E7DC9945"/>
        </w:placeholder>
        <w:docPartList>
          <w:docPartGallery w:val="Quick Parts"/>
          <w:docPartCategory w:val=" Resume Name"/>
        </w:docPartList>
      </w:sdtPr>
      <w:sdtContent>
        <w:p w:rsidR="00072FDA" w:rsidRDefault="00072FDA">
          <w:pPr>
            <w:pStyle w:val="NoSpacing"/>
          </w:pPr>
        </w:p>
        <w:tbl>
          <w:tblPr>
            <w:tblStyle w:val="TableGrid"/>
            <w:tblW w:w="5000" w:type="pct"/>
            <w:jc w:val="center"/>
            <w:tblBorders>
              <w:top w:val="single" w:sz="6" w:space="0" w:color="9FB8CD" w:themeColor="accent2"/>
              <w:left w:val="single" w:sz="6" w:space="0" w:color="9FB8CD" w:themeColor="accent2"/>
              <w:bottom w:val="single" w:sz="6" w:space="0" w:color="9FB8CD" w:themeColor="accent2"/>
              <w:right w:val="single" w:sz="6" w:space="0" w:color="9FB8CD" w:themeColor="accent2"/>
              <w:insideH w:val="single" w:sz="6" w:space="0" w:color="9FB8CD" w:themeColor="accent2"/>
              <w:insideV w:val="single" w:sz="6" w:space="0" w:color="9FB8CD" w:themeColor="accent2"/>
            </w:tblBorders>
            <w:tblCellMar>
              <w:left w:w="0" w:type="dxa"/>
              <w:right w:w="0" w:type="dxa"/>
            </w:tblCellMar>
            <w:tblLook w:val="04A0"/>
          </w:tblPr>
          <w:tblGrid>
            <w:gridCol w:w="365"/>
            <w:gridCol w:w="9363"/>
          </w:tblGrid>
          <w:tr w:rsidR="00072FDA">
            <w:trPr>
              <w:jc w:val="center"/>
            </w:trPr>
            <w:tc>
              <w:tcPr>
                <w:tcW w:w="365" w:type="dxa"/>
                <w:shd w:val="clear" w:color="auto" w:fill="9FB8CD" w:themeFill="accent2"/>
              </w:tcPr>
              <w:p w:rsidR="00072FDA" w:rsidRDefault="00072FDA"/>
            </w:tc>
            <w:tc>
              <w:tcPr>
                <w:tcW w:w="9363" w:type="dxa"/>
                <w:tcMar>
                  <w:top w:w="360" w:type="dxa"/>
                  <w:left w:w="360" w:type="dxa"/>
                  <w:bottom w:w="360" w:type="dxa"/>
                  <w:right w:w="360" w:type="dxa"/>
                </w:tcMar>
              </w:tcPr>
              <w:p w:rsidR="00072FDA" w:rsidRDefault="00305185">
                <w:pPr>
                  <w:pStyle w:val="PersonalName"/>
                </w:pPr>
                <w:r>
                  <w:rPr>
                    <w:color w:val="9FB8CD" w:themeColor="accent2"/>
                    <w:spacing w:val="10"/>
                  </w:rPr>
                  <w:sym w:font="Wingdings 3" w:char="F07D"/>
                </w:r>
                <w:sdt>
                  <w:sdtPr>
                    <w:id w:val="10979384"/>
                    <w:placeholder>
                      <w:docPart w:val="2CA1777A539E475B817BD1A1385BD7BD"/>
                    </w:placeholder>
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<w:text/>
                  </w:sdtPr>
                  <w:sdtContent>
                    <w:r w:rsidR="00EB4B35">
                      <w:rPr>
                        <w:lang w:val="sl-SI"/>
                      </w:rPr>
                      <w:t>Predlogi za izboljšanje predmeta</w:t>
                    </w:r>
                  </w:sdtContent>
                </w:sdt>
              </w:p>
              <w:p w:rsidR="00072FDA" w:rsidRPr="00EB4B35" w:rsidRDefault="00EB4B35">
                <w:pPr>
                  <w:pStyle w:val="AddressText"/>
                  <w:rPr>
                    <w:b/>
                    <w:color w:val="000000" w:themeColor="text1"/>
                    <w:sz w:val="32"/>
                  </w:rPr>
                </w:pPr>
                <w:r w:rsidRPr="00EB4B35">
                  <w:rPr>
                    <w:b/>
                    <w:color w:val="000000" w:themeColor="text1"/>
                    <w:sz w:val="32"/>
                    <w:lang w:val="sl-SI"/>
                  </w:rPr>
                  <w:t>Antene in razširjanje valov</w:t>
                </w:r>
              </w:p>
              <w:p w:rsidR="00EB4B35" w:rsidRDefault="00EB4B35">
                <w:pPr>
                  <w:pStyle w:val="AddressText"/>
                  <w:rPr>
                    <w:color w:val="404040" w:themeColor="text1" w:themeTint="BF"/>
                  </w:rPr>
                </w:pPr>
              </w:p>
              <w:p w:rsidR="00072FDA" w:rsidRPr="00EB4B35" w:rsidRDefault="00EB4B35">
                <w:pPr>
                  <w:pStyle w:val="AddressText"/>
                  <w:rPr>
                    <w:color w:val="404040" w:themeColor="text1" w:themeTint="BF"/>
                    <w:sz w:val="24"/>
                  </w:rPr>
                </w:pPr>
                <w:r>
                  <w:rPr>
                    <w:color w:val="404040" w:themeColor="text1" w:themeTint="BF"/>
                  </w:rPr>
                  <w:t xml:space="preserve">Ljubljana, </w:t>
                </w:r>
                <w:r w:rsidRPr="00EB4B35">
                  <w:rPr>
                    <w:color w:val="404040" w:themeColor="text1" w:themeTint="BF"/>
                  </w:rPr>
                  <w:t>2.2.2015</w:t>
                </w:r>
              </w:p>
            </w:tc>
          </w:tr>
        </w:tbl>
        <w:p w:rsidR="00072FDA" w:rsidRDefault="002A111D">
          <w:pPr>
            <w:pStyle w:val="NoSpacing"/>
          </w:pPr>
        </w:p>
      </w:sdtContent>
    </w:sdt>
    <w:tbl>
      <w:tblPr>
        <w:tblStyle w:val="TableGrid"/>
        <w:tblW w:w="5000" w:type="pct"/>
        <w:jc w:val="center"/>
        <w:tblBorders>
          <w:top w:val="single" w:sz="6" w:space="0" w:color="AAB0C7" w:themeColor="accent1" w:themeTint="99"/>
          <w:left w:val="single" w:sz="6" w:space="0" w:color="AAB0C7" w:themeColor="accent1" w:themeTint="99"/>
          <w:bottom w:val="single" w:sz="6" w:space="0" w:color="AAB0C7" w:themeColor="accent1" w:themeTint="99"/>
          <w:right w:val="single" w:sz="6" w:space="0" w:color="AAB0C7" w:themeColor="accent1" w:themeTint="99"/>
          <w:insideH w:val="single" w:sz="6" w:space="0" w:color="AAB0C7" w:themeColor="accent1" w:themeTint="99"/>
          <w:insideV w:val="single" w:sz="6" w:space="0" w:color="AAB0C7" w:themeColor="accent1" w:themeTint="99"/>
        </w:tblBorders>
        <w:tblCellMar>
          <w:left w:w="0" w:type="dxa"/>
          <w:right w:w="0" w:type="dxa"/>
        </w:tblCellMar>
        <w:tblLook w:val="04A0"/>
      </w:tblPr>
      <w:tblGrid>
        <w:gridCol w:w="365"/>
        <w:gridCol w:w="9363"/>
      </w:tblGrid>
      <w:tr w:rsidR="00072FDA" w:rsidTr="00E4461F">
        <w:trPr>
          <w:trHeight w:val="4109"/>
          <w:jc w:val="center"/>
        </w:trPr>
        <w:tc>
          <w:tcPr>
            <w:tcW w:w="365" w:type="dxa"/>
            <w:shd w:val="clear" w:color="auto" w:fill="AAB0C7" w:themeFill="accent1" w:themeFillTint="99"/>
          </w:tcPr>
          <w:p w:rsidR="00072FDA" w:rsidRDefault="00072FDA"/>
        </w:tc>
        <w:tc>
          <w:tcPr>
            <w:tcW w:w="0" w:type="auto"/>
            <w:tcMar>
              <w:top w:w="360" w:type="dxa"/>
              <w:left w:w="360" w:type="dxa"/>
              <w:bottom w:w="360" w:type="dxa"/>
              <w:right w:w="360" w:type="dxa"/>
            </w:tcMar>
          </w:tcPr>
          <w:p w:rsidR="00072FDA" w:rsidRPr="002A15AC" w:rsidRDefault="00EB4B35" w:rsidP="00EB4B35">
            <w:pPr>
              <w:pStyle w:val="Section"/>
              <w:rPr>
                <w:rFonts w:ascii="Times New Roman" w:hAnsi="Times New Roman"/>
              </w:rPr>
            </w:pPr>
            <w:proofErr w:type="spellStart"/>
            <w:r w:rsidRPr="002A15AC">
              <w:rPr>
                <w:rFonts w:ascii="Times New Roman" w:hAnsi="Times New Roman"/>
              </w:rPr>
              <w:t>Predavanja</w:t>
            </w:r>
            <w:proofErr w:type="spellEnd"/>
            <w:r w:rsidRPr="002A15AC">
              <w:rPr>
                <w:rFonts w:ascii="Times New Roman" w:hAnsi="Times New Roman"/>
              </w:rPr>
              <w:t>:</w:t>
            </w:r>
          </w:p>
          <w:p w:rsidR="00EB4B35" w:rsidRPr="002A15AC" w:rsidRDefault="00EB4B35" w:rsidP="00EB4B35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/>
                <w:color w:val="auto"/>
              </w:rPr>
            </w:pPr>
            <w:proofErr w:type="spellStart"/>
            <w:r w:rsidRPr="002A15AC">
              <w:rPr>
                <w:rFonts w:ascii="Times New Roman" w:hAnsi="Times New Roman"/>
                <w:color w:val="auto"/>
                <w:sz w:val="23"/>
                <w:szCs w:val="23"/>
              </w:rPr>
              <w:t>Primeri</w:t>
            </w:r>
            <w:proofErr w:type="spellEnd"/>
            <w:r w:rsidRPr="002A15AC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auto"/>
                <w:sz w:val="23"/>
                <w:szCs w:val="23"/>
              </w:rPr>
              <w:t>izdelanih</w:t>
            </w:r>
            <w:proofErr w:type="spellEnd"/>
            <w:r w:rsidRPr="002A15AC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auto"/>
                <w:sz w:val="23"/>
                <w:szCs w:val="23"/>
              </w:rPr>
              <w:t>anten</w:t>
            </w:r>
            <w:proofErr w:type="spellEnd"/>
            <w:r w:rsidRPr="002A15AC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 (</w:t>
            </w:r>
            <w:proofErr w:type="spellStart"/>
            <w:r w:rsidRPr="002A15AC">
              <w:rPr>
                <w:rFonts w:ascii="Times New Roman" w:hAnsi="Times New Roman"/>
                <w:color w:val="auto"/>
                <w:sz w:val="23"/>
                <w:szCs w:val="23"/>
              </w:rPr>
              <w:t>popestritev</w:t>
            </w:r>
            <w:proofErr w:type="spellEnd"/>
            <w:r w:rsidRPr="002A15AC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auto"/>
                <w:sz w:val="23"/>
                <w:szCs w:val="23"/>
              </w:rPr>
              <w:t>predavanj</w:t>
            </w:r>
            <w:proofErr w:type="spellEnd"/>
            <w:r w:rsidRPr="002A15AC">
              <w:rPr>
                <w:rFonts w:ascii="Times New Roman" w:hAnsi="Times New Roman"/>
                <w:color w:val="auto"/>
                <w:sz w:val="23"/>
                <w:szCs w:val="23"/>
              </w:rPr>
              <w:t>)</w:t>
            </w:r>
          </w:p>
          <w:p w:rsidR="001E3F2E" w:rsidRPr="002A15AC" w:rsidRDefault="001E3F2E" w:rsidP="001E3F2E">
            <w:pPr>
              <w:pStyle w:val="ListParagraph"/>
              <w:rPr>
                <w:rFonts w:ascii="Times New Roman" w:hAnsi="Times New Roman"/>
                <w:color w:val="auto"/>
                <w:sz w:val="8"/>
              </w:rPr>
            </w:pPr>
          </w:p>
          <w:p w:rsidR="001E3F2E" w:rsidRPr="002A15AC" w:rsidRDefault="001E3F2E" w:rsidP="001E3F2E">
            <w:pPr>
              <w:pStyle w:val="ListParagraph"/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</w:pP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Predlog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: K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predavanjem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prinesite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pokazati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primere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anten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.</w:t>
            </w:r>
          </w:p>
          <w:p w:rsidR="001E3F2E" w:rsidRPr="002A15AC" w:rsidRDefault="001E3F2E" w:rsidP="001E3F2E">
            <w:pPr>
              <w:pStyle w:val="ListParagraph"/>
              <w:rPr>
                <w:rFonts w:ascii="Times New Roman" w:hAnsi="Times New Roman"/>
                <w:color w:val="auto"/>
              </w:rPr>
            </w:pPr>
          </w:p>
          <w:p w:rsidR="00EB4B35" w:rsidRPr="002A15AC" w:rsidRDefault="00EB4B35" w:rsidP="00EB4B35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/>
                <w:color w:val="auto"/>
              </w:rPr>
            </w:pPr>
            <w:proofErr w:type="spellStart"/>
            <w:r w:rsidRPr="002A15AC">
              <w:rPr>
                <w:rFonts w:ascii="Times New Roman" w:hAnsi="Times New Roman"/>
                <w:color w:val="auto"/>
                <w:sz w:val="23"/>
                <w:szCs w:val="23"/>
              </w:rPr>
              <w:t>Prestrukturiranje</w:t>
            </w:r>
            <w:proofErr w:type="spellEnd"/>
            <w:r w:rsidRPr="002A15AC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auto"/>
                <w:sz w:val="23"/>
                <w:szCs w:val="23"/>
              </w:rPr>
              <w:t>predavanj</w:t>
            </w:r>
            <w:proofErr w:type="spellEnd"/>
            <w:r w:rsidRPr="002A15AC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 #4 in #5 (</w:t>
            </w:r>
            <w:proofErr w:type="spellStart"/>
            <w:r w:rsidRPr="002A15AC">
              <w:rPr>
                <w:rFonts w:ascii="Times New Roman" w:hAnsi="Times New Roman"/>
                <w:color w:val="auto"/>
                <w:sz w:val="23"/>
                <w:szCs w:val="23"/>
              </w:rPr>
              <w:t>velika</w:t>
            </w:r>
            <w:proofErr w:type="spellEnd"/>
            <w:r w:rsidRPr="002A15AC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auto"/>
                <w:sz w:val="23"/>
                <w:szCs w:val="23"/>
              </w:rPr>
              <w:t>količina</w:t>
            </w:r>
            <w:proofErr w:type="spellEnd"/>
            <w:r w:rsidRPr="002A15AC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, </w:t>
            </w:r>
            <w:proofErr w:type="spellStart"/>
            <w:r w:rsidRPr="002A15AC">
              <w:rPr>
                <w:rFonts w:ascii="Times New Roman" w:hAnsi="Times New Roman"/>
                <w:color w:val="auto"/>
                <w:sz w:val="23"/>
                <w:szCs w:val="23"/>
              </w:rPr>
              <w:t>malo</w:t>
            </w:r>
            <w:proofErr w:type="spellEnd"/>
            <w:r w:rsidRPr="002A15AC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auto"/>
                <w:sz w:val="23"/>
                <w:szCs w:val="23"/>
              </w:rPr>
              <w:t>časa</w:t>
            </w:r>
            <w:proofErr w:type="spellEnd"/>
            <w:r w:rsidRPr="002A15AC">
              <w:rPr>
                <w:rFonts w:ascii="Times New Roman" w:hAnsi="Times New Roman"/>
                <w:color w:val="auto"/>
                <w:sz w:val="23"/>
                <w:szCs w:val="23"/>
              </w:rPr>
              <w:t>)</w:t>
            </w:r>
          </w:p>
          <w:p w:rsidR="001E3F2E" w:rsidRPr="002A15AC" w:rsidRDefault="001E3F2E" w:rsidP="001E3F2E">
            <w:pPr>
              <w:pStyle w:val="ListParagraph"/>
              <w:rPr>
                <w:rFonts w:ascii="Times New Roman" w:hAnsi="Times New Roman"/>
                <w:color w:val="auto"/>
                <w:sz w:val="8"/>
              </w:rPr>
            </w:pPr>
          </w:p>
          <w:p w:rsidR="001E3F2E" w:rsidRPr="002A15AC" w:rsidRDefault="001E3F2E" w:rsidP="001E3F2E">
            <w:pPr>
              <w:pStyle w:val="ListParagraph"/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</w:pP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Predlog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: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Košček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snovi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(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npr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.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dielektrične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leče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) k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drugemu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predavanju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,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tako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da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ni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časovne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stiske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,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ali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na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ta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dan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naj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ne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bo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tihih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vaj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.</w:t>
            </w:r>
          </w:p>
          <w:p w:rsidR="001E3F2E" w:rsidRPr="002A15AC" w:rsidRDefault="001E3F2E" w:rsidP="001E3F2E">
            <w:pPr>
              <w:pStyle w:val="ListParagraph"/>
              <w:rPr>
                <w:rFonts w:ascii="Times New Roman" w:hAnsi="Times New Roman"/>
                <w:color w:val="auto"/>
              </w:rPr>
            </w:pPr>
          </w:p>
          <w:p w:rsidR="00EB4B35" w:rsidRPr="002A15AC" w:rsidRDefault="00EB4B35" w:rsidP="00EB4B35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/>
                <w:color w:val="auto"/>
              </w:rPr>
            </w:pPr>
            <w:proofErr w:type="spellStart"/>
            <w:r w:rsidRPr="002A15AC">
              <w:rPr>
                <w:rFonts w:ascii="Times New Roman" w:hAnsi="Times New Roman"/>
                <w:color w:val="auto"/>
                <w:sz w:val="23"/>
                <w:szCs w:val="23"/>
              </w:rPr>
              <w:t>Uvodna</w:t>
            </w:r>
            <w:proofErr w:type="spellEnd"/>
            <w:r w:rsidRPr="002A15AC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auto"/>
                <w:sz w:val="23"/>
                <w:szCs w:val="23"/>
              </w:rPr>
              <w:t>literatur</w:t>
            </w:r>
            <w:r w:rsidR="00E4461F" w:rsidRPr="002A15AC">
              <w:rPr>
                <w:rFonts w:ascii="Times New Roman" w:hAnsi="Times New Roman"/>
                <w:color w:val="auto"/>
                <w:sz w:val="23"/>
                <w:szCs w:val="23"/>
              </w:rPr>
              <w:t>a</w:t>
            </w:r>
            <w:proofErr w:type="spellEnd"/>
            <w:r w:rsidRPr="002A15AC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 (</w:t>
            </w:r>
            <w:proofErr w:type="spellStart"/>
            <w:r w:rsidRPr="002A15AC">
              <w:rPr>
                <w:rFonts w:ascii="Times New Roman" w:hAnsi="Times New Roman"/>
                <w:color w:val="auto"/>
                <w:sz w:val="23"/>
                <w:szCs w:val="23"/>
              </w:rPr>
              <w:t>tudi</w:t>
            </w:r>
            <w:proofErr w:type="spellEnd"/>
            <w:r w:rsidRPr="002A15AC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 v </w:t>
            </w:r>
            <w:proofErr w:type="spellStart"/>
            <w:r w:rsidRPr="002A15AC">
              <w:rPr>
                <w:rFonts w:ascii="Times New Roman" w:hAnsi="Times New Roman"/>
                <w:color w:val="auto"/>
                <w:sz w:val="23"/>
                <w:szCs w:val="23"/>
              </w:rPr>
              <w:t>angleščini</w:t>
            </w:r>
            <w:proofErr w:type="spellEnd"/>
            <w:r w:rsidRPr="002A15AC">
              <w:rPr>
                <w:rFonts w:ascii="Times New Roman" w:hAnsi="Times New Roman"/>
                <w:color w:val="auto"/>
                <w:sz w:val="23"/>
                <w:szCs w:val="23"/>
              </w:rPr>
              <w:t>)</w:t>
            </w:r>
          </w:p>
          <w:p w:rsidR="001E3F2E" w:rsidRPr="002A15AC" w:rsidRDefault="001E3F2E" w:rsidP="001E3F2E">
            <w:pPr>
              <w:pStyle w:val="ListParagraph"/>
              <w:rPr>
                <w:rFonts w:ascii="Times New Roman" w:hAnsi="Times New Roman"/>
                <w:color w:val="auto"/>
                <w:sz w:val="8"/>
              </w:rPr>
            </w:pPr>
          </w:p>
          <w:p w:rsidR="001E3F2E" w:rsidRPr="002A15AC" w:rsidRDefault="001E3F2E" w:rsidP="001E3F2E">
            <w:pPr>
              <w:pStyle w:val="ListParagraph"/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</w:pP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Predlog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: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Priporočila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še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2-3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virov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ki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so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verodostojni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za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dano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tematiko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.</w:t>
            </w:r>
          </w:p>
          <w:p w:rsidR="001E3F2E" w:rsidRPr="002A15AC" w:rsidRDefault="001E3F2E" w:rsidP="001E3F2E">
            <w:pPr>
              <w:pStyle w:val="ListParagraph"/>
              <w:rPr>
                <w:rFonts w:ascii="Times New Roman" w:hAnsi="Times New Roman"/>
                <w:color w:val="auto"/>
              </w:rPr>
            </w:pPr>
          </w:p>
          <w:p w:rsidR="00EB4B35" w:rsidRPr="002A15AC" w:rsidRDefault="00EB4B35" w:rsidP="00EB4B35">
            <w:pPr>
              <w:rPr>
                <w:rFonts w:ascii="Times New Roman" w:hAnsi="Times New Roman"/>
              </w:rPr>
            </w:pPr>
          </w:p>
          <w:p w:rsidR="00EB4B35" w:rsidRPr="002A15AC" w:rsidRDefault="00EB4B35" w:rsidP="00EB4B35">
            <w:pPr>
              <w:pStyle w:val="Section"/>
              <w:rPr>
                <w:rFonts w:ascii="Times New Roman" w:hAnsi="Times New Roman"/>
              </w:rPr>
            </w:pPr>
            <w:proofErr w:type="spellStart"/>
            <w:r w:rsidRPr="002A15AC">
              <w:rPr>
                <w:rFonts w:ascii="Times New Roman" w:hAnsi="Times New Roman"/>
              </w:rPr>
              <w:t>Vaje</w:t>
            </w:r>
            <w:proofErr w:type="spellEnd"/>
            <w:r w:rsidRPr="002A15AC">
              <w:rPr>
                <w:rFonts w:ascii="Times New Roman" w:hAnsi="Times New Roman"/>
              </w:rPr>
              <w:t>:</w:t>
            </w:r>
          </w:p>
          <w:p w:rsidR="00EB4B35" w:rsidRPr="002A15AC" w:rsidRDefault="00EB4B35" w:rsidP="00EB4B35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2A15AC">
              <w:rPr>
                <w:rFonts w:ascii="Times New Roman" w:hAnsi="Times New Roman"/>
                <w:sz w:val="23"/>
                <w:szCs w:val="23"/>
              </w:rPr>
              <w:t>Jasen</w:t>
            </w:r>
            <w:proofErr w:type="spellEnd"/>
            <w:r w:rsidRPr="002A15AC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sz w:val="23"/>
                <w:szCs w:val="23"/>
              </w:rPr>
              <w:t>kriterij</w:t>
            </w:r>
            <w:proofErr w:type="spellEnd"/>
            <w:r w:rsidRPr="002A15AC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sz w:val="23"/>
                <w:szCs w:val="23"/>
              </w:rPr>
              <w:t>ocenjevanja</w:t>
            </w:r>
            <w:proofErr w:type="spellEnd"/>
            <w:r w:rsidRPr="002A15AC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sz w:val="23"/>
                <w:szCs w:val="23"/>
              </w:rPr>
              <w:t>poročil</w:t>
            </w:r>
            <w:proofErr w:type="spellEnd"/>
          </w:p>
          <w:p w:rsidR="001E3F2E" w:rsidRPr="002A15AC" w:rsidRDefault="001E3F2E" w:rsidP="001E3F2E">
            <w:pPr>
              <w:pStyle w:val="ListParagraph"/>
              <w:rPr>
                <w:rFonts w:ascii="Times New Roman" w:hAnsi="Times New Roman"/>
                <w:color w:val="auto"/>
                <w:sz w:val="8"/>
              </w:rPr>
            </w:pPr>
          </w:p>
          <w:p w:rsidR="001E3F2E" w:rsidRPr="002A15AC" w:rsidRDefault="001E3F2E" w:rsidP="001E3F2E">
            <w:pPr>
              <w:pStyle w:val="ListParagraph"/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</w:pP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Predlog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: Na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prvi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uri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vaj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naj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se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jasno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pove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,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kaj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se v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poročilu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zahteva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.</w:t>
            </w:r>
          </w:p>
          <w:p w:rsidR="001E3F2E" w:rsidRPr="002A15AC" w:rsidRDefault="001E3F2E" w:rsidP="001E3F2E">
            <w:pPr>
              <w:pStyle w:val="ListParagraph"/>
              <w:rPr>
                <w:rFonts w:ascii="Times New Roman" w:hAnsi="Times New Roman"/>
                <w:color w:val="auto"/>
                <w:sz w:val="8"/>
              </w:rPr>
            </w:pPr>
          </w:p>
          <w:p w:rsidR="001E3F2E" w:rsidRPr="002A15AC" w:rsidRDefault="001E3F2E" w:rsidP="001E3F2E">
            <w:pPr>
              <w:pStyle w:val="ListParagraph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Predlog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: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Ureditev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seznama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vaj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na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spletni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strani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in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dopolnitev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navodil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,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kjer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je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prišlo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do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spremembe</w:t>
            </w:r>
            <w:proofErr w:type="spellEnd"/>
            <w:r w:rsidR="002A15AC"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.</w:t>
            </w:r>
          </w:p>
          <w:p w:rsidR="001E3F2E" w:rsidRPr="002A15AC" w:rsidRDefault="001E3F2E" w:rsidP="001E3F2E">
            <w:pPr>
              <w:pStyle w:val="ListParagraph"/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</w:pPr>
          </w:p>
          <w:p w:rsidR="001E3F2E" w:rsidRPr="002A15AC" w:rsidRDefault="001E3F2E" w:rsidP="001E3F2E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/>
                <w:color w:val="auto"/>
                <w:sz w:val="23"/>
                <w:szCs w:val="23"/>
              </w:rPr>
            </w:pPr>
            <w:proofErr w:type="spellStart"/>
            <w:r w:rsidRPr="002A15AC">
              <w:rPr>
                <w:rFonts w:ascii="Times New Roman" w:hAnsi="Times New Roman"/>
                <w:color w:val="auto"/>
                <w:sz w:val="23"/>
                <w:szCs w:val="23"/>
              </w:rPr>
              <w:t>Časovna</w:t>
            </w:r>
            <w:proofErr w:type="spellEnd"/>
            <w:r w:rsidRPr="002A15AC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auto"/>
                <w:sz w:val="23"/>
                <w:szCs w:val="23"/>
              </w:rPr>
              <w:t>stiska</w:t>
            </w:r>
            <w:proofErr w:type="spellEnd"/>
            <w:r w:rsidRPr="002A15AC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auto"/>
                <w:sz w:val="23"/>
                <w:szCs w:val="23"/>
              </w:rPr>
              <w:t>izvedbe</w:t>
            </w:r>
            <w:proofErr w:type="spellEnd"/>
            <w:r w:rsidRPr="002A15AC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auto"/>
                <w:sz w:val="23"/>
                <w:szCs w:val="23"/>
              </w:rPr>
              <w:t>vaj</w:t>
            </w:r>
            <w:proofErr w:type="spellEnd"/>
          </w:p>
          <w:p w:rsidR="001E3F2E" w:rsidRPr="002A15AC" w:rsidRDefault="001E3F2E" w:rsidP="001E3F2E">
            <w:pPr>
              <w:pStyle w:val="ListParagraph"/>
              <w:rPr>
                <w:rFonts w:ascii="Times New Roman" w:hAnsi="Times New Roman"/>
                <w:color w:val="auto"/>
                <w:sz w:val="8"/>
              </w:rPr>
            </w:pPr>
          </w:p>
          <w:p w:rsidR="001E3F2E" w:rsidRPr="002A15AC" w:rsidRDefault="001E3F2E" w:rsidP="001E3F2E">
            <w:pPr>
              <w:pStyle w:val="ListParagraph"/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</w:pP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Predlog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: </w:t>
            </w:r>
            <w:proofErr w:type="spellStart"/>
            <w:r w:rsidR="002A15AC"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Ukinitev</w:t>
            </w:r>
            <w:proofErr w:type="spellEnd"/>
            <w:r w:rsidR="002A15AC"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="002A15AC"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uvodne</w:t>
            </w:r>
            <w:proofErr w:type="spellEnd"/>
            <w:r w:rsidR="002A15AC"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="002A15AC"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razlage</w:t>
            </w:r>
            <w:proofErr w:type="spellEnd"/>
            <w:r w:rsidR="002A15AC"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="002A15AC"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vaj</w:t>
            </w:r>
            <w:proofErr w:type="spellEnd"/>
            <w:r w:rsidR="002A15AC"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, </w:t>
            </w:r>
            <w:proofErr w:type="spellStart"/>
            <w:r w:rsidR="002A15AC"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ali</w:t>
            </w:r>
            <w:proofErr w:type="spellEnd"/>
            <w:r w:rsidR="002A15AC"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="002A15AC"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vsaj</w:t>
            </w:r>
            <w:proofErr w:type="spellEnd"/>
            <w:r w:rsidR="002A15AC"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="002A15AC"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bistveno</w:t>
            </w:r>
            <w:proofErr w:type="spellEnd"/>
            <w:r w:rsidR="002A15AC"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="002A15AC"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skrajšanje</w:t>
            </w:r>
            <w:proofErr w:type="spellEnd"/>
            <w:r w:rsidR="002A15AC"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(</w:t>
            </w:r>
            <w:proofErr w:type="spellStart"/>
            <w:r w:rsidR="002A15AC"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dolžnost</w:t>
            </w:r>
            <w:proofErr w:type="spellEnd"/>
            <w:r w:rsidR="002A15AC"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="002A15AC"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študentov</w:t>
            </w:r>
            <w:proofErr w:type="spellEnd"/>
            <w:r w:rsidR="002A15AC"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je, </w:t>
            </w:r>
            <w:proofErr w:type="spellStart"/>
            <w:r w:rsidR="002A15AC"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da</w:t>
            </w:r>
            <w:proofErr w:type="spellEnd"/>
            <w:r w:rsidR="002A15AC"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se </w:t>
            </w:r>
            <w:proofErr w:type="spellStart"/>
            <w:r w:rsidR="002A15AC"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na</w:t>
            </w:r>
            <w:proofErr w:type="spellEnd"/>
            <w:r w:rsidR="002A15AC"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="002A15AC"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vaje</w:t>
            </w:r>
            <w:proofErr w:type="spellEnd"/>
            <w:r w:rsidR="002A15AC"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="002A15AC"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pripravijo</w:t>
            </w:r>
            <w:proofErr w:type="spellEnd"/>
            <w:r w:rsidR="002A15AC"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) – </w:t>
            </w:r>
            <w:proofErr w:type="spellStart"/>
            <w:r w:rsidR="002A15AC"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razlaga</w:t>
            </w:r>
            <w:proofErr w:type="spellEnd"/>
            <w:r w:rsidR="002A15AC"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="002A15AC"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pogosto</w:t>
            </w:r>
            <w:proofErr w:type="spellEnd"/>
            <w:r w:rsidR="002A15AC"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="002A15AC"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vzame</w:t>
            </w:r>
            <w:proofErr w:type="spellEnd"/>
            <w:r w:rsidR="002A15AC"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1. </w:t>
            </w:r>
            <w:proofErr w:type="spellStart"/>
            <w:proofErr w:type="gramStart"/>
            <w:r w:rsidR="002A15AC"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šolsko</w:t>
            </w:r>
            <w:proofErr w:type="spellEnd"/>
            <w:proofErr w:type="gramEnd"/>
            <w:r w:rsidR="002A15AC"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="002A15AC"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uro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.</w:t>
            </w:r>
          </w:p>
          <w:p w:rsidR="002A15AC" w:rsidRPr="002A15AC" w:rsidRDefault="002A15AC" w:rsidP="002A15AC">
            <w:pPr>
              <w:pStyle w:val="ListParagraph"/>
              <w:rPr>
                <w:rFonts w:ascii="Times New Roman" w:hAnsi="Times New Roman"/>
                <w:color w:val="auto"/>
                <w:sz w:val="8"/>
              </w:rPr>
            </w:pPr>
          </w:p>
          <w:p w:rsidR="002A15AC" w:rsidRPr="002A15AC" w:rsidRDefault="002A15AC" w:rsidP="002A15AC">
            <w:pPr>
              <w:pStyle w:val="ListParagraph"/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</w:pP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Predlog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: 4.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vaje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na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sklop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ali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dodajanje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ene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ure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vajam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,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ali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zmanjšanje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števila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ljudi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na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skupino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.</w:t>
            </w:r>
          </w:p>
          <w:p w:rsidR="002A15AC" w:rsidRPr="002A15AC" w:rsidRDefault="002A15AC" w:rsidP="002A15AC">
            <w:pPr>
              <w:pStyle w:val="ListParagraph"/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</w:pPr>
          </w:p>
          <w:p w:rsidR="002A15AC" w:rsidRPr="002A15AC" w:rsidRDefault="002A15AC" w:rsidP="002A15AC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</w:pPr>
            <w:proofErr w:type="spellStart"/>
            <w:r w:rsidRPr="002A15AC">
              <w:rPr>
                <w:rFonts w:ascii="Times New Roman" w:hAnsi="Times New Roman"/>
                <w:color w:val="auto"/>
                <w:sz w:val="23"/>
                <w:szCs w:val="23"/>
              </w:rPr>
              <w:t>Popestritev</w:t>
            </w:r>
            <w:proofErr w:type="spellEnd"/>
            <w:r w:rsidRPr="002A15AC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auto"/>
                <w:sz w:val="23"/>
                <w:szCs w:val="23"/>
              </w:rPr>
              <w:t>domačih</w:t>
            </w:r>
            <w:proofErr w:type="spellEnd"/>
            <w:r w:rsidRPr="002A15AC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auto"/>
                <w:sz w:val="23"/>
                <w:szCs w:val="23"/>
              </w:rPr>
              <w:t>nalog</w:t>
            </w:r>
            <w:proofErr w:type="spellEnd"/>
          </w:p>
          <w:p w:rsidR="002A15AC" w:rsidRPr="002A15AC" w:rsidRDefault="002A15AC" w:rsidP="002A15AC">
            <w:pPr>
              <w:pStyle w:val="ListParagraph"/>
              <w:rPr>
                <w:rFonts w:ascii="Times New Roman" w:hAnsi="Times New Roman"/>
                <w:color w:val="auto"/>
                <w:sz w:val="8"/>
              </w:rPr>
            </w:pPr>
          </w:p>
          <w:p w:rsidR="002A15AC" w:rsidRPr="002A15AC" w:rsidRDefault="002A15AC" w:rsidP="002A15AC">
            <w:pPr>
              <w:pStyle w:val="ListParagraph"/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</w:pP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Predlog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: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Načrtovanje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antene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</w:t>
            </w:r>
            <w:proofErr w:type="spellStart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za</w:t>
            </w:r>
            <w:proofErr w:type="spellEnd"/>
            <w:r w:rsidRPr="002A15A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 PCB </w:t>
            </w:r>
          </w:p>
          <w:p w:rsidR="00E4461F" w:rsidRPr="00EB4B35" w:rsidRDefault="00E4461F" w:rsidP="002A15AC">
            <w:pPr>
              <w:pStyle w:val="ListParagraph"/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tbl>
      <w:tblPr>
        <w:tblStyle w:val="TableGrid"/>
        <w:tblpPr w:leftFromText="187" w:rightFromText="187" w:tblpXSpec="center" w:tblpYSpec="bottom"/>
        <w:tblOverlap w:val="never"/>
        <w:tblW w:w="5000" w:type="pct"/>
        <w:jc w:val="center"/>
        <w:tblBorders>
          <w:top w:val="dashed" w:sz="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dashed" w:sz="4" w:space="0" w:color="auto"/>
          <w:insideV w:val="dashed" w:sz="4" w:space="0" w:color="auto"/>
        </w:tblBorders>
        <w:tblLook w:val="04A0"/>
      </w:tblPr>
      <w:tblGrid>
        <w:gridCol w:w="9576"/>
      </w:tblGrid>
      <w:tr w:rsidR="00072FDA">
        <w:trPr>
          <w:trHeight w:val="576"/>
          <w:jc w:val="center"/>
        </w:trPr>
        <w:tc>
          <w:tcPr>
            <w:tcW w:w="9576" w:type="dxa"/>
          </w:tcPr>
          <w:p w:rsidR="00072FDA" w:rsidRDefault="00072FDA"/>
        </w:tc>
      </w:tr>
    </w:tbl>
    <w:p w:rsidR="00072FDA" w:rsidRDefault="00072FDA"/>
    <w:p w:rsidR="00E4461F" w:rsidRDefault="002A15AC" w:rsidP="00E4461F">
      <w:pPr>
        <w:jc w:val="right"/>
      </w:pPr>
      <w:proofErr w:type="spellStart"/>
      <w:r>
        <w:t>Pripravil</w:t>
      </w:r>
      <w:proofErr w:type="spellEnd"/>
      <w:r>
        <w:t>: Aljaž Blatnik</w:t>
      </w:r>
    </w:p>
    <w:sectPr w:rsidR="00E4461F" w:rsidSect="00072FDA">
      <w:headerReference w:type="even" r:id="rId8"/>
      <w:headerReference w:type="default" r:id="rId9"/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6CAA" w:rsidRDefault="00626CAA">
      <w:pPr>
        <w:spacing w:after="0" w:line="240" w:lineRule="auto"/>
      </w:pPr>
      <w:r>
        <w:separator/>
      </w:r>
    </w:p>
  </w:endnote>
  <w:endnote w:type="continuationSeparator" w:id="0">
    <w:p w:rsidR="00626CAA" w:rsidRDefault="00626C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altName w:val="Segoe UI"/>
    <w:charset w:val="00"/>
    <w:family w:val="swiss"/>
    <w:pitch w:val="variable"/>
    <w:sig w:usb0="00000001" w:usb1="00000000" w:usb2="00000000" w:usb3="00000000" w:csb0="00000003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FDA" w:rsidRDefault="00305185">
    <w:pPr>
      <w:pStyle w:val="FooterLeft"/>
    </w:pPr>
    <w:r>
      <w:rPr>
        <w:color w:val="9FB8CD" w:themeColor="accent2"/>
      </w:rPr>
      <w:sym w:font="Wingdings 3" w:char="F07D"/>
    </w:r>
    <w:r>
      <w:t xml:space="preserve"> </w:t>
    </w:r>
    <w:proofErr w:type="spellStart"/>
    <w:r w:rsidR="002A15AC">
      <w:t>Stran</w:t>
    </w:r>
    <w:proofErr w:type="spellEnd"/>
    <w:r>
      <w:t xml:space="preserve"> </w:t>
    </w:r>
    <w:fldSimple w:instr=" PAGE  \* Arabic  \* MERGEFORMAT ">
      <w:r w:rsidR="002A15AC">
        <w:rPr>
          <w:noProof/>
        </w:rPr>
        <w:t>2</w:t>
      </w:r>
    </w:fldSimple>
    <w:r>
      <w:t xml:space="preserve"> | </w:t>
    </w:r>
  </w:p>
  <w:p w:rsidR="00072FDA" w:rsidRDefault="00072FD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FDA" w:rsidRDefault="00305185">
    <w:pPr>
      <w:pStyle w:val="FooterRight"/>
    </w:pPr>
    <w:r>
      <w:rPr>
        <w:color w:val="9FB8CD" w:themeColor="accent2"/>
      </w:rPr>
      <w:sym w:font="Wingdings 3" w:char="F07D"/>
    </w:r>
    <w:r>
      <w:t xml:space="preserve"> Page </w:t>
    </w:r>
    <w:fldSimple w:instr=" PAGE  \* Arabic  \* MERGEFORMAT ">
      <w:r>
        <w:rPr>
          <w:noProof/>
        </w:rPr>
        <w:t>3</w:t>
      </w:r>
    </w:fldSimple>
    <w:r>
      <w:t xml:space="preserve"> | </w:t>
    </w:r>
    <w:sdt>
      <w:sdtPr>
        <w:id w:val="121446365"/>
        <w:placeholder>
          <w:docPart w:val="B39A2B6AC94B4EA889AAD82B14720DAB"/>
        </w:placeholder>
        <w:temporary/>
        <w:showingPlcHdr/>
        <w:text/>
      </w:sdtPr>
      <w:sdtContent>
        <w:r>
          <w:t>[Type your e-mail address]</w:t>
        </w:r>
      </w:sdtContent>
    </w:sdt>
  </w:p>
  <w:p w:rsidR="00072FDA" w:rsidRDefault="00072FD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6CAA" w:rsidRDefault="00626CAA">
      <w:pPr>
        <w:spacing w:after="0" w:line="240" w:lineRule="auto"/>
      </w:pPr>
      <w:r>
        <w:separator/>
      </w:r>
    </w:p>
  </w:footnote>
  <w:footnote w:type="continuationSeparator" w:id="0">
    <w:p w:rsidR="00626CAA" w:rsidRDefault="00626C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FDA" w:rsidRDefault="00305185">
    <w:pPr>
      <w:pStyle w:val="HeaderLeft"/>
      <w:jc w:val="right"/>
    </w:pPr>
    <w:r>
      <w:rPr>
        <w:color w:val="9FB8CD" w:themeColor="accent2"/>
      </w:rPr>
      <w:sym w:font="Wingdings 3" w:char="F07D"/>
    </w:r>
    <w:r>
      <w:t xml:space="preserve"> </w:t>
    </w:r>
    <w:proofErr w:type="spellStart"/>
    <w:r w:rsidR="002A15AC">
      <w:t>Nadaljevanje</w:t>
    </w:r>
    <w:proofErr w:type="spellEnd"/>
    <w:r>
      <w:t xml:space="preserve">: </w:t>
    </w:r>
    <w:sdt>
      <w:sdtPr>
        <w:id w:val="176770587"/>
        <w:placeholder>
          <w:docPart w:val="82C6EBB6BE4F4AE8A5C52CD55FEC4807"/>
        </w:placeholder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Content>
        <w:r w:rsidR="00EB4B35">
          <w:rPr>
            <w:lang w:val="sl-SI"/>
          </w:rPr>
          <w:t>Predlogi za izboljšanje predmeta</w:t>
        </w:r>
      </w:sdtContent>
    </w:sdt>
  </w:p>
  <w:p w:rsidR="00072FDA" w:rsidRDefault="00072FD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FDA" w:rsidRDefault="00305185">
    <w:pPr>
      <w:pStyle w:val="HeaderRight"/>
      <w:jc w:val="left"/>
    </w:pPr>
    <w:r>
      <w:rPr>
        <w:color w:val="9FB8CD" w:themeColor="accent2"/>
      </w:rPr>
      <w:sym w:font="Wingdings 3" w:char="F07D"/>
    </w:r>
    <w:r>
      <w:t xml:space="preserve"> Resume: </w:t>
    </w:r>
    <w:sdt>
      <w:sdtPr>
        <w:id w:val="176939009"/>
        <w:placeholder>
          <w:docPart w:val="79A9CED8C3FA4A9DB7147CE5B1E96512"/>
        </w:placeholder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Content>
        <w:r w:rsidR="00EB4B35">
          <w:rPr>
            <w:lang w:val="sl-SI"/>
          </w:rPr>
          <w:t>Predlogi za izboljšanje predmeta</w:t>
        </w:r>
      </w:sdtContent>
    </w:sdt>
  </w:p>
  <w:p w:rsidR="00072FDA" w:rsidRDefault="00072FD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BDE2132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5FB8AC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69C04E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E4EA9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3F0C434A"/>
    <w:lvl w:ilvl="0">
      <w:start w:val="1"/>
      <w:numFmt w:val="bullet"/>
      <w:pStyle w:val="ListBullet5"/>
      <w:lvlText w:val=""/>
      <w:lvlJc w:val="left"/>
      <w:pPr>
        <w:ind w:left="1800" w:hanging="360"/>
      </w:pPr>
      <w:rPr>
        <w:rFonts w:ascii="Symbol" w:hAnsi="Symbol" w:hint="default"/>
        <w:color w:val="9FB8CD" w:themeColor="accent2"/>
      </w:rPr>
    </w:lvl>
  </w:abstractNum>
  <w:abstractNum w:abstractNumId="5">
    <w:nsid w:val="FFFFFF81"/>
    <w:multiLevelType w:val="singleLevel"/>
    <w:tmpl w:val="78B8BCEC"/>
    <w:lvl w:ilvl="0">
      <w:start w:val="1"/>
      <w:numFmt w:val="bullet"/>
      <w:pStyle w:val="ListBullet4"/>
      <w:lvlText w:val=""/>
      <w:lvlJc w:val="left"/>
      <w:pPr>
        <w:ind w:left="1440" w:hanging="360"/>
      </w:pPr>
      <w:rPr>
        <w:rFonts w:ascii="Symbol" w:hAnsi="Symbol" w:hint="default"/>
        <w:outline w:val="0"/>
        <w:emboss w:val="0"/>
        <w:imprint w:val="0"/>
        <w:color w:val="628BAD" w:themeColor="accent2" w:themeShade="BF"/>
      </w:rPr>
    </w:lvl>
  </w:abstractNum>
  <w:abstractNum w:abstractNumId="6">
    <w:nsid w:val="FFFFFF82"/>
    <w:multiLevelType w:val="singleLevel"/>
    <w:tmpl w:val="3D9E3420"/>
    <w:lvl w:ilvl="0">
      <w:start w:val="1"/>
      <w:numFmt w:val="bullet"/>
      <w:pStyle w:val="ListBullet3"/>
      <w:lvlText w:val=""/>
      <w:lvlJc w:val="left"/>
      <w:pPr>
        <w:ind w:left="1080" w:hanging="360"/>
      </w:pPr>
      <w:rPr>
        <w:rFonts w:ascii="Wingdings 3" w:hAnsi="Wingdings 3" w:hint="default"/>
        <w:color w:val="808080" w:themeColor="background1" w:themeShade="80"/>
      </w:rPr>
    </w:lvl>
  </w:abstractNum>
  <w:abstractNum w:abstractNumId="7">
    <w:nsid w:val="FFFFFF83"/>
    <w:multiLevelType w:val="singleLevel"/>
    <w:tmpl w:val="5B846FA6"/>
    <w:lvl w:ilvl="0">
      <w:start w:val="1"/>
      <w:numFmt w:val="bullet"/>
      <w:pStyle w:val="ListBullet2"/>
      <w:lvlText w:val=""/>
      <w:lvlJc w:val="left"/>
      <w:pPr>
        <w:ind w:left="720" w:hanging="360"/>
      </w:pPr>
      <w:rPr>
        <w:rFonts w:ascii="Wingdings 3" w:hAnsi="Wingdings 3" w:hint="default"/>
        <w:color w:val="9FB8CD" w:themeColor="accent2"/>
      </w:rPr>
    </w:lvl>
  </w:abstractNum>
  <w:abstractNum w:abstractNumId="8">
    <w:nsid w:val="FFFFFF88"/>
    <w:multiLevelType w:val="singleLevel"/>
    <w:tmpl w:val="54E8A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4D80CFC"/>
    <w:lvl w:ilvl="0">
      <w:start w:val="1"/>
      <w:numFmt w:val="bullet"/>
      <w:pStyle w:val="ListBullet"/>
      <w:lvlText w:val=""/>
      <w:lvlJc w:val="left"/>
      <w:pPr>
        <w:ind w:left="360" w:hanging="360"/>
      </w:pPr>
      <w:rPr>
        <w:rFonts w:ascii="Wingdings 3" w:hAnsi="Wingdings 3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628BAD" w:themeColor="accent2" w:themeShade="BF"/>
        <w:vertAlign w:val="baseline"/>
      </w:rPr>
    </w:lvl>
  </w:abstractNum>
  <w:abstractNum w:abstractNumId="10">
    <w:nsid w:val="37EC0564"/>
    <w:multiLevelType w:val="hybridMultilevel"/>
    <w:tmpl w:val="E99A7E3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CA0D05"/>
    <w:multiLevelType w:val="hybridMultilevel"/>
    <w:tmpl w:val="7A20C11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11"/>
  </w:num>
  <w:num w:numId="2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proofState w:spelling="clean" w:grammar="clean"/>
  <w:attachedTemplate r:id="rId1"/>
  <w:styleLockQFSet/>
  <w:defaultTabStop w:val="720"/>
  <w:hyphenationZone w:val="425"/>
  <w:evenAndOddHeaders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</w:compat>
  <w:rsids>
    <w:rsidRoot w:val="00E4461F"/>
    <w:rsid w:val="00072FDA"/>
    <w:rsid w:val="001A1B53"/>
    <w:rsid w:val="001E3F2E"/>
    <w:rsid w:val="002A111D"/>
    <w:rsid w:val="002A15AC"/>
    <w:rsid w:val="00305185"/>
    <w:rsid w:val="00592AAD"/>
    <w:rsid w:val="00626CAA"/>
    <w:rsid w:val="00C25B1A"/>
    <w:rsid w:val="00E4461F"/>
    <w:rsid w:val="00EB4B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undOvr"/>
    <m:naryLim m:val="subSup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caption" w:semiHidden="0" w:uiPriority="35" w:unhideWhenUsed="0" w:qFormat="1"/>
    <w:lsdException w:name="List Bullet" w:uiPriority="36" w:qFormat="1"/>
    <w:lsdException w:name="List Bullet 2" w:uiPriority="36" w:qFormat="1"/>
    <w:lsdException w:name="List Bullet 3" w:uiPriority="36" w:qFormat="1"/>
    <w:lsdException w:name="List Bullet 4" w:uiPriority="36" w:qFormat="1"/>
    <w:lsdException w:name="List Bullet 5" w:uiPriority="36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4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nhideWhenUsed="0"/>
    <w:lsdException w:name="No Spacing" w:semiHidden="0" w:unhideWhenUsed="0" w:qFormat="1"/>
    <w:lsdException w:name="Light Shading" w:semiHidden="0" w:uiPriority="40" w:unhideWhenUsed="0"/>
    <w:lsdException w:name="Light List" w:semiHidden="0" w:uiPriority="40" w:unhideWhenUsed="0"/>
    <w:lsdException w:name="Light Grid" w:semiHidden="0" w:uiPriority="40" w:unhideWhenUsed="0"/>
    <w:lsdException w:name="Medium Shading 1" w:semiHidden="0" w:uiPriority="40" w:unhideWhenUsed="0"/>
    <w:lsdException w:name="Medium Shading 2" w:semiHidden="0" w:uiPriority="40" w:unhideWhenUsed="0"/>
    <w:lsdException w:name="Medium List 1" w:semiHidden="0" w:uiPriority="40" w:unhideWhenUsed="0"/>
    <w:lsdException w:name="Medium List 2" w:semiHidden="0" w:uiPriority="40" w:unhideWhenUsed="0"/>
    <w:lsdException w:name="Medium Grid 1" w:semiHidden="0" w:uiPriority="40" w:unhideWhenUsed="0"/>
    <w:lsdException w:name="Medium Grid 2" w:semiHidden="0" w:uiPriority="40" w:unhideWhenUsed="0"/>
    <w:lsdException w:name="Medium Grid 3" w:semiHidden="0" w:uiPriority="40" w:unhideWhenUsed="0"/>
    <w:lsdException w:name="Dark List" w:semiHidden="0" w:uiPriority="40" w:unhideWhenUsed="0"/>
    <w:lsdException w:name="Colorful Shading" w:semiHidden="0" w:uiPriority="40" w:unhideWhenUsed="0"/>
    <w:lsdException w:name="Colorful List" w:semiHidden="0" w:uiPriority="40" w:unhideWhenUsed="0"/>
    <w:lsdException w:name="Colorful Grid" w:semiHidden="0" w:uiPriority="40" w:unhideWhenUsed="0"/>
    <w:lsdException w:name="Light Shading Accent 1" w:semiHidden="0" w:uiPriority="41" w:unhideWhenUsed="0"/>
    <w:lsdException w:name="Light List Accent 1" w:semiHidden="0" w:uiPriority="41" w:unhideWhenUsed="0"/>
    <w:lsdException w:name="Light Grid Accent 1" w:semiHidden="0" w:uiPriority="41" w:unhideWhenUsed="0"/>
    <w:lsdException w:name="Medium Shading 1 Accent 1" w:semiHidden="0" w:uiPriority="41" w:unhideWhenUsed="0"/>
    <w:lsdException w:name="Medium Shading 2 Accent 1" w:semiHidden="0" w:uiPriority="41" w:unhideWhenUsed="0"/>
    <w:lsdException w:name="Medium List 1 Accent 1" w:semiHidden="0" w:uiPriority="41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FDA"/>
    <w:rPr>
      <w:rFonts w:cs="Times New Roman"/>
      <w:color w:val="000000" w:themeColor="text1"/>
      <w:sz w:val="20"/>
      <w:szCs w:val="20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semiHidden/>
    <w:unhideWhenUsed/>
    <w:rsid w:val="00072FDA"/>
    <w:pPr>
      <w:pBdr>
        <w:top w:val="single" w:sz="6" w:space="1" w:color="9FB8CD" w:themeColor="accent2"/>
        <w:left w:val="single" w:sz="6" w:space="1" w:color="9FB8CD" w:themeColor="accent2"/>
        <w:bottom w:val="single" w:sz="6" w:space="1" w:color="9FB8CD" w:themeColor="accent2"/>
        <w:right w:val="single" w:sz="6" w:space="1" w:color="9FB8CD" w:themeColor="accent2"/>
      </w:pBdr>
      <w:shd w:val="clear" w:color="auto" w:fill="9FB8CD" w:themeFill="accent2"/>
      <w:spacing w:before="300" w:after="40"/>
      <w:outlineLvl w:val="0"/>
    </w:pPr>
    <w:rPr>
      <w:rFonts w:asciiTheme="majorHAnsi" w:hAnsiTheme="majorHAnsi"/>
      <w:color w:val="FFFFFF" w:themeColor="background1"/>
      <w:spacing w:val="5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2FDA"/>
    <w:pPr>
      <w:pBdr>
        <w:top w:val="single" w:sz="6" w:space="1" w:color="9FB8CD" w:themeColor="accent2"/>
        <w:left w:val="single" w:sz="48" w:space="1" w:color="9FB8CD" w:themeColor="accent2"/>
        <w:bottom w:val="single" w:sz="6" w:space="1" w:color="9FB8CD" w:themeColor="accent2"/>
        <w:right w:val="single" w:sz="6" w:space="1" w:color="9FB8CD" w:themeColor="accent2"/>
      </w:pBdr>
      <w:spacing w:before="240" w:after="80"/>
      <w:ind w:left="144"/>
      <w:outlineLvl w:val="1"/>
    </w:pPr>
    <w:rPr>
      <w:rFonts w:asciiTheme="majorHAnsi" w:hAnsiTheme="majorHAnsi"/>
      <w:color w:val="628BAD" w:themeColor="accent2" w:themeShade="BF"/>
      <w:spacing w:val="5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2FDA"/>
    <w:pPr>
      <w:pBdr>
        <w:top w:val="single" w:sz="6" w:space="1" w:color="A6A6A6" w:themeColor="background1" w:themeShade="A6"/>
        <w:left w:val="single" w:sz="48" w:space="1" w:color="A6A6A6" w:themeColor="background1" w:themeShade="A6"/>
        <w:bottom w:val="single" w:sz="6" w:space="1" w:color="A6A6A6" w:themeColor="background1" w:themeShade="A6"/>
        <w:right w:val="single" w:sz="6" w:space="1" w:color="A6A6A6" w:themeColor="background1" w:themeShade="A6"/>
      </w:pBdr>
      <w:spacing w:before="200" w:after="80"/>
      <w:ind w:left="144"/>
      <w:outlineLvl w:val="2"/>
    </w:pPr>
    <w:rPr>
      <w:rFonts w:asciiTheme="majorHAnsi" w:hAnsiTheme="majorHAnsi"/>
      <w:color w:val="595959" w:themeColor="text1" w:themeTint="A6"/>
      <w:spacing w:val="5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2FDA"/>
    <w:pPr>
      <w:pBdr>
        <w:bottom w:val="single" w:sz="6" w:space="1" w:color="A6A6A6" w:themeColor="background1" w:themeShade="A6"/>
      </w:pBdr>
      <w:spacing w:before="200" w:after="80"/>
      <w:outlineLvl w:val="3"/>
    </w:pPr>
    <w:rPr>
      <w:rFonts w:asciiTheme="majorHAnsi" w:hAnsiTheme="majorHAnsi"/>
      <w:color w:val="595959" w:themeColor="text1" w:themeTint="A6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2FDA"/>
    <w:pPr>
      <w:pBdr>
        <w:bottom w:val="dashed" w:sz="4" w:space="1" w:color="A6A6A6" w:themeColor="background1" w:themeShade="A6"/>
      </w:pBdr>
      <w:spacing w:before="200" w:after="80"/>
      <w:outlineLvl w:val="4"/>
    </w:pPr>
    <w:rPr>
      <w:rFonts w:asciiTheme="majorHAnsi" w:hAnsiTheme="majorHAnsi"/>
      <w:color w:val="404040" w:themeColor="text1" w:themeTint="BF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2FDA"/>
    <w:pPr>
      <w:spacing w:before="200" w:after="80"/>
      <w:outlineLvl w:val="5"/>
    </w:pPr>
    <w:rPr>
      <w:rFonts w:asciiTheme="majorHAnsi" w:hAnsiTheme="majorHAnsi"/>
      <w:b/>
      <w:color w:val="7F7F7F" w:themeColor="background1" w:themeShade="7F"/>
      <w:sz w:val="1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2FDA"/>
    <w:pPr>
      <w:spacing w:before="200" w:after="80"/>
      <w:outlineLvl w:val="6"/>
    </w:pPr>
    <w:rPr>
      <w:rFonts w:asciiTheme="majorHAnsi" w:hAnsiTheme="majorHAnsi"/>
      <w:b/>
      <w:i/>
      <w:color w:val="808080" w:themeColor="background1" w:themeShade="80"/>
      <w:sz w:val="18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2FDA"/>
    <w:pPr>
      <w:spacing w:before="200" w:after="80"/>
      <w:outlineLvl w:val="7"/>
    </w:pPr>
    <w:rPr>
      <w:rFonts w:asciiTheme="majorHAnsi" w:hAnsiTheme="majorHAnsi"/>
      <w:color w:val="9FB8CD" w:themeColor="accent2"/>
      <w:sz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2FDA"/>
    <w:pPr>
      <w:spacing w:before="200" w:after="80"/>
      <w:outlineLvl w:val="8"/>
    </w:pPr>
    <w:rPr>
      <w:rFonts w:asciiTheme="majorHAnsi" w:hAnsiTheme="majorHAnsi"/>
      <w:i/>
      <w:color w:val="9FB8CD" w:themeColor="accent2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1"/>
    <w:rsid w:val="00072FD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basedOn w:val="Normal"/>
    <w:link w:val="NoSpacingChar"/>
    <w:uiPriority w:val="99"/>
    <w:qFormat/>
    <w:rsid w:val="00072FD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72F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FDA"/>
    <w:rPr>
      <w:rFonts w:cs="Times New Roman"/>
      <w:color w:val="000000" w:themeColor="text1"/>
      <w:sz w:val="20"/>
      <w:szCs w:val="20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072FD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FDA"/>
    <w:rPr>
      <w:rFonts w:cs="Times New Roman"/>
      <w:color w:val="000000" w:themeColor="text1"/>
      <w:sz w:val="20"/>
      <w:szCs w:val="20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2F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2FDA"/>
    <w:rPr>
      <w:rFonts w:ascii="Tahoma" w:hAnsi="Tahoma" w:cs="Tahoma"/>
      <w:color w:val="000000" w:themeColor="text1"/>
      <w:sz w:val="16"/>
      <w:szCs w:val="16"/>
      <w:lang w:eastAsia="ja-JP"/>
    </w:rPr>
  </w:style>
  <w:style w:type="paragraph" w:styleId="ListBullet">
    <w:name w:val="List Bullet"/>
    <w:basedOn w:val="Normal"/>
    <w:uiPriority w:val="36"/>
    <w:unhideWhenUsed/>
    <w:qFormat/>
    <w:rsid w:val="00072FDA"/>
    <w:pPr>
      <w:numPr>
        <w:numId w:val="21"/>
      </w:numPr>
      <w:spacing w:after="120"/>
      <w:contextualSpacing/>
    </w:pPr>
  </w:style>
  <w:style w:type="paragraph" w:customStyle="1" w:styleId="Section">
    <w:name w:val="Section"/>
    <w:basedOn w:val="Normal"/>
    <w:next w:val="Normal"/>
    <w:link w:val="SectionChar"/>
    <w:uiPriority w:val="1"/>
    <w:qFormat/>
    <w:rsid w:val="00072FDA"/>
    <w:pPr>
      <w:spacing w:after="120" w:line="240" w:lineRule="auto"/>
      <w:contextualSpacing/>
    </w:pPr>
    <w:rPr>
      <w:rFonts w:asciiTheme="majorHAnsi" w:hAnsiTheme="majorHAnsi"/>
      <w:b/>
      <w:color w:val="9FB8CD" w:themeColor="accent2"/>
      <w:sz w:val="24"/>
    </w:rPr>
  </w:style>
  <w:style w:type="paragraph" w:customStyle="1" w:styleId="Subsection">
    <w:name w:val="Subsection"/>
    <w:basedOn w:val="Normal"/>
    <w:link w:val="SubsectionChar"/>
    <w:uiPriority w:val="3"/>
    <w:qFormat/>
    <w:rsid w:val="00072FDA"/>
    <w:pPr>
      <w:spacing w:before="40" w:after="80" w:line="240" w:lineRule="auto"/>
    </w:pPr>
    <w:rPr>
      <w:rFonts w:asciiTheme="majorHAnsi" w:hAnsiTheme="majorHAnsi"/>
      <w:b/>
      <w:color w:val="727CA3" w:themeColor="accent1"/>
      <w:sz w:val="18"/>
    </w:rPr>
  </w:style>
  <w:style w:type="paragraph" w:styleId="Quote">
    <w:name w:val="Quote"/>
    <w:basedOn w:val="Normal"/>
    <w:link w:val="QuoteChar"/>
    <w:uiPriority w:val="29"/>
    <w:qFormat/>
    <w:rsid w:val="00072FDA"/>
    <w:rPr>
      <w:i/>
      <w:color w:val="7F7F7F" w:themeColor="background1" w:themeShade="7F"/>
    </w:rPr>
  </w:style>
  <w:style w:type="character" w:customStyle="1" w:styleId="QuoteChar">
    <w:name w:val="Quote Char"/>
    <w:basedOn w:val="DefaultParagraphFont"/>
    <w:link w:val="Quote"/>
    <w:uiPriority w:val="29"/>
    <w:rsid w:val="00072FDA"/>
    <w:rPr>
      <w:rFonts w:cs="Times New Roman"/>
      <w:i/>
      <w:color w:val="7F7F7F" w:themeColor="background1" w:themeShade="7F"/>
      <w:sz w:val="20"/>
      <w:szCs w:val="20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2FDA"/>
    <w:rPr>
      <w:rFonts w:asciiTheme="majorHAnsi" w:hAnsiTheme="majorHAnsi" w:cs="Times New Roman"/>
      <w:color w:val="628BAD" w:themeColor="accent2" w:themeShade="BF"/>
      <w:spacing w:val="5"/>
      <w:sz w:val="20"/>
      <w:szCs w:val="28"/>
      <w:lang w:eastAsia="ja-JP"/>
    </w:rPr>
  </w:style>
  <w:style w:type="paragraph" w:customStyle="1" w:styleId="PersonalName">
    <w:name w:val="Personal Name"/>
    <w:basedOn w:val="NoSpacing"/>
    <w:link w:val="PersonalNameChar"/>
    <w:uiPriority w:val="1"/>
    <w:qFormat/>
    <w:rsid w:val="00072FDA"/>
    <w:pPr>
      <w:jc w:val="right"/>
    </w:pPr>
    <w:rPr>
      <w:rFonts w:asciiTheme="majorHAnsi" w:hAnsiTheme="majorHAnsi"/>
      <w:noProof/>
      <w:color w:val="525A7D" w:themeColor="accent1" w:themeShade="BF"/>
      <w:sz w:val="40"/>
      <w:szCs w:val="40"/>
    </w:rPr>
  </w:style>
  <w:style w:type="paragraph" w:styleId="ListBullet2">
    <w:name w:val="List Bullet 2"/>
    <w:basedOn w:val="Normal"/>
    <w:uiPriority w:val="36"/>
    <w:unhideWhenUsed/>
    <w:qFormat/>
    <w:rsid w:val="00072FDA"/>
    <w:pPr>
      <w:numPr>
        <w:numId w:val="22"/>
      </w:numPr>
      <w:spacing w:after="1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072FDA"/>
    <w:rPr>
      <w:color w:val="B292CA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072FDA"/>
    <w:rPr>
      <w:rFonts w:asciiTheme="majorHAnsi" w:hAnsiTheme="majorHAnsi" w:cs="Times New Roman"/>
      <w:i/>
      <w:color w:val="8E736A" w:themeColor="accent6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rsid w:val="00072FDA"/>
    <w:pPr>
      <w:spacing w:after="0" w:line="240" w:lineRule="auto"/>
    </w:pPr>
    <w:rPr>
      <w:rFonts w:asciiTheme="majorHAnsi" w:hAnsiTheme="majorHAnsi"/>
      <w:bCs/>
      <w:color w:val="9FB8CD" w:themeColor="accent2"/>
      <w:sz w:val="16"/>
      <w:szCs w:val="18"/>
    </w:rPr>
  </w:style>
  <w:style w:type="character" w:styleId="Emphasis">
    <w:name w:val="Emphasis"/>
    <w:uiPriority w:val="20"/>
    <w:qFormat/>
    <w:rsid w:val="00072FDA"/>
    <w:rPr>
      <w:b/>
      <w:i/>
      <w:spacing w:val="0"/>
    </w:rPr>
  </w:style>
  <w:style w:type="character" w:customStyle="1" w:styleId="NoSpacingChar">
    <w:name w:val="No Spacing Char"/>
    <w:basedOn w:val="DefaultParagraphFont"/>
    <w:link w:val="NoSpacing"/>
    <w:uiPriority w:val="99"/>
    <w:rsid w:val="00072FDA"/>
    <w:rPr>
      <w:rFonts w:cs="Times New Roman"/>
      <w:color w:val="000000" w:themeColor="text1"/>
      <w:sz w:val="20"/>
      <w:szCs w:val="20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072FDA"/>
    <w:rPr>
      <w:rFonts w:asciiTheme="majorHAnsi" w:hAnsiTheme="majorHAnsi" w:cs="Times New Roman"/>
      <w:color w:val="FFFFFF" w:themeColor="background1"/>
      <w:spacing w:val="5"/>
      <w:sz w:val="20"/>
      <w:szCs w:val="32"/>
      <w:shd w:val="clear" w:color="auto" w:fill="9FB8CD" w:themeFill="accent2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2FDA"/>
    <w:rPr>
      <w:rFonts w:asciiTheme="majorHAnsi" w:hAnsiTheme="majorHAnsi" w:cs="Times New Roman"/>
      <w:color w:val="595959" w:themeColor="text1" w:themeTint="A6"/>
      <w:spacing w:val="5"/>
      <w:sz w:val="20"/>
      <w:szCs w:val="24"/>
      <w:lang w:eastAsia="ja-JP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2FDA"/>
    <w:rPr>
      <w:rFonts w:asciiTheme="majorHAnsi" w:hAnsiTheme="majorHAnsi" w:cs="Times New Roman"/>
      <w:color w:val="595959" w:themeColor="text1" w:themeTint="A6"/>
      <w:sz w:val="20"/>
      <w:lang w:eastAsia="ja-JP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2FDA"/>
    <w:rPr>
      <w:rFonts w:asciiTheme="majorHAnsi" w:hAnsiTheme="majorHAnsi" w:cs="Times New Roman"/>
      <w:color w:val="404040" w:themeColor="text1" w:themeTint="BF"/>
      <w:sz w:val="20"/>
      <w:szCs w:val="26"/>
      <w:lang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2FDA"/>
    <w:rPr>
      <w:rFonts w:asciiTheme="majorHAnsi" w:hAnsiTheme="majorHAnsi" w:cs="Times New Roman"/>
      <w:b/>
      <w:color w:val="7F7F7F" w:themeColor="background1" w:themeShade="7F"/>
      <w:sz w:val="18"/>
      <w:szCs w:val="20"/>
      <w:lang w:eastAsia="ja-JP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2FDA"/>
    <w:rPr>
      <w:rFonts w:asciiTheme="majorHAnsi" w:hAnsiTheme="majorHAnsi" w:cs="Times New Roman"/>
      <w:b/>
      <w:i/>
      <w:color w:val="808080" w:themeColor="background1" w:themeShade="80"/>
      <w:sz w:val="18"/>
      <w:szCs w:val="20"/>
      <w:lang w:eastAsia="ja-JP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2FDA"/>
    <w:rPr>
      <w:rFonts w:asciiTheme="majorHAnsi" w:hAnsiTheme="majorHAnsi" w:cs="Times New Roman"/>
      <w:color w:val="9FB8CD" w:themeColor="accent2"/>
      <w:sz w:val="18"/>
      <w:szCs w:val="20"/>
      <w:lang w:eastAsia="ja-JP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2FDA"/>
    <w:rPr>
      <w:rFonts w:asciiTheme="majorHAnsi" w:hAnsiTheme="majorHAnsi" w:cs="Times New Roman"/>
      <w:i/>
      <w:color w:val="9FB8CD" w:themeColor="accent2"/>
      <w:sz w:val="18"/>
      <w:szCs w:val="20"/>
      <w:lang w:eastAsia="ja-JP"/>
    </w:rPr>
  </w:style>
  <w:style w:type="character" w:styleId="IntenseEmphasis">
    <w:name w:val="Intense Emphasis"/>
    <w:basedOn w:val="DefaultParagraphFont"/>
    <w:uiPriority w:val="21"/>
    <w:qFormat/>
    <w:rsid w:val="00072FDA"/>
    <w:rPr>
      <w:rFonts w:cs="Times New Roman"/>
      <w:b/>
      <w:i/>
      <w:color w:val="BAC737" w:themeColor="accent3" w:themeShade="BF"/>
      <w:sz w:val="20"/>
      <w:szCs w:val="20"/>
    </w:rPr>
  </w:style>
  <w:style w:type="paragraph" w:styleId="IntenseQuote">
    <w:name w:val="Intense Quote"/>
    <w:basedOn w:val="Normal"/>
    <w:link w:val="IntenseQuoteChar"/>
    <w:uiPriority w:val="30"/>
    <w:qFormat/>
    <w:rsid w:val="00072FDA"/>
    <w:pPr>
      <w:pBdr>
        <w:top w:val="single" w:sz="6" w:space="10" w:color="628BAD" w:themeColor="accent2" w:themeShade="BF"/>
        <w:left w:val="single" w:sz="6" w:space="10" w:color="628BAD" w:themeColor="accent2" w:themeShade="BF"/>
        <w:bottom w:val="single" w:sz="6" w:space="10" w:color="628BAD" w:themeColor="accent2" w:themeShade="BF"/>
        <w:right w:val="single" w:sz="6" w:space="10" w:color="628BAD" w:themeColor="accent2" w:themeShade="BF"/>
      </w:pBdr>
      <w:shd w:val="clear" w:color="auto" w:fill="9FB8CD" w:themeFill="accent2"/>
      <w:ind w:left="720" w:right="720"/>
      <w:jc w:val="center"/>
    </w:pPr>
    <w:rPr>
      <w:rFonts w:asciiTheme="majorHAnsi" w:hAnsiTheme="majorHAnsi"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2FDA"/>
    <w:rPr>
      <w:rFonts w:asciiTheme="majorHAnsi" w:hAnsiTheme="majorHAnsi" w:cs="Times New Roman"/>
      <w:i/>
      <w:color w:val="FFFFFF" w:themeColor="background1"/>
      <w:sz w:val="20"/>
      <w:szCs w:val="20"/>
      <w:shd w:val="clear" w:color="auto" w:fill="9FB8CD" w:themeFill="accent2"/>
      <w:lang w:eastAsia="ja-JP"/>
    </w:rPr>
  </w:style>
  <w:style w:type="character" w:styleId="IntenseReference">
    <w:name w:val="Intense Reference"/>
    <w:basedOn w:val="DefaultParagraphFont"/>
    <w:uiPriority w:val="32"/>
    <w:qFormat/>
    <w:rsid w:val="00072FDA"/>
    <w:rPr>
      <w:rFonts w:cs="Times New Roman"/>
      <w:b/>
      <w:color w:val="525A7D" w:themeColor="accent1" w:themeShade="BF"/>
      <w:sz w:val="20"/>
      <w:szCs w:val="20"/>
      <w:u w:val="single"/>
    </w:rPr>
  </w:style>
  <w:style w:type="paragraph" w:styleId="ListBullet3">
    <w:name w:val="List Bullet 3"/>
    <w:basedOn w:val="Normal"/>
    <w:uiPriority w:val="36"/>
    <w:unhideWhenUsed/>
    <w:qFormat/>
    <w:rsid w:val="00072FDA"/>
    <w:pPr>
      <w:numPr>
        <w:numId w:val="23"/>
      </w:numPr>
      <w:spacing w:after="120"/>
      <w:contextualSpacing/>
    </w:pPr>
  </w:style>
  <w:style w:type="paragraph" w:styleId="ListBullet4">
    <w:name w:val="List Bullet 4"/>
    <w:basedOn w:val="Normal"/>
    <w:uiPriority w:val="36"/>
    <w:unhideWhenUsed/>
    <w:qFormat/>
    <w:rsid w:val="00072FDA"/>
    <w:pPr>
      <w:numPr>
        <w:numId w:val="24"/>
      </w:numPr>
      <w:spacing w:after="120"/>
      <w:contextualSpacing/>
    </w:pPr>
  </w:style>
  <w:style w:type="paragraph" w:styleId="ListBullet5">
    <w:name w:val="List Bullet 5"/>
    <w:basedOn w:val="Normal"/>
    <w:uiPriority w:val="36"/>
    <w:unhideWhenUsed/>
    <w:qFormat/>
    <w:rsid w:val="00072FDA"/>
    <w:pPr>
      <w:numPr>
        <w:numId w:val="25"/>
      </w:numPr>
      <w:spacing w:after="120"/>
      <w:contextualSpacing/>
    </w:pPr>
  </w:style>
  <w:style w:type="character" w:styleId="Strong">
    <w:name w:val="Strong"/>
    <w:uiPriority w:val="22"/>
    <w:qFormat/>
    <w:rsid w:val="00072FDA"/>
    <w:rPr>
      <w:rFonts w:asciiTheme="minorHAnsi" w:hAnsiTheme="minorHAnsi"/>
      <w:b/>
      <w:color w:val="9FB8CD" w:themeColor="accent2"/>
    </w:rPr>
  </w:style>
  <w:style w:type="character" w:styleId="SubtleEmphasis">
    <w:name w:val="Subtle Emphasis"/>
    <w:basedOn w:val="DefaultParagraphFont"/>
    <w:uiPriority w:val="19"/>
    <w:qFormat/>
    <w:rsid w:val="00072FDA"/>
    <w:rPr>
      <w:rFonts w:cs="Times New Roman"/>
      <w:i/>
      <w:color w:val="737373" w:themeColor="text1" w:themeTint="8C"/>
      <w:kern w:val="16"/>
      <w:sz w:val="20"/>
      <w:szCs w:val="24"/>
    </w:rPr>
  </w:style>
  <w:style w:type="character" w:styleId="SubtleReference">
    <w:name w:val="Subtle Reference"/>
    <w:basedOn w:val="DefaultParagraphFont"/>
    <w:uiPriority w:val="31"/>
    <w:qFormat/>
    <w:rsid w:val="00072FDA"/>
    <w:rPr>
      <w:rFonts w:cs="Times New Roman"/>
      <w:color w:val="737373" w:themeColor="text1" w:themeTint="8C"/>
      <w:sz w:val="20"/>
      <w:szCs w:val="20"/>
      <w:u w:val="single"/>
    </w:rPr>
  </w:style>
  <w:style w:type="paragraph" w:styleId="TOC1">
    <w:name w:val="toc 1"/>
    <w:basedOn w:val="Normal"/>
    <w:next w:val="Normal"/>
    <w:autoRedefine/>
    <w:uiPriority w:val="99"/>
    <w:semiHidden/>
    <w:unhideWhenUsed/>
    <w:qFormat/>
    <w:rsid w:val="00072FDA"/>
    <w:pPr>
      <w:tabs>
        <w:tab w:val="right" w:leader="dot" w:pos="8630"/>
      </w:tabs>
      <w:spacing w:after="40" w:line="240" w:lineRule="auto"/>
    </w:pPr>
    <w:rPr>
      <w:smallCaps/>
      <w:noProof/>
      <w:color w:val="9FB8CD" w:themeColor="accent2"/>
    </w:rPr>
  </w:style>
  <w:style w:type="paragraph" w:styleId="TOC2">
    <w:name w:val="toc 2"/>
    <w:basedOn w:val="Normal"/>
    <w:next w:val="Normal"/>
    <w:autoRedefine/>
    <w:uiPriority w:val="99"/>
    <w:semiHidden/>
    <w:unhideWhenUsed/>
    <w:qFormat/>
    <w:rsid w:val="00072FDA"/>
    <w:pPr>
      <w:tabs>
        <w:tab w:val="right" w:leader="dot" w:pos="8630"/>
      </w:tabs>
      <w:spacing w:after="40" w:line="240" w:lineRule="auto"/>
      <w:ind w:left="216"/>
    </w:pPr>
    <w:rPr>
      <w:smallCaps/>
      <w:noProof/>
    </w:rPr>
  </w:style>
  <w:style w:type="paragraph" w:styleId="TOC3">
    <w:name w:val="toc 3"/>
    <w:basedOn w:val="Normal"/>
    <w:next w:val="Normal"/>
    <w:autoRedefine/>
    <w:uiPriority w:val="99"/>
    <w:semiHidden/>
    <w:unhideWhenUsed/>
    <w:qFormat/>
    <w:rsid w:val="00072FDA"/>
    <w:pPr>
      <w:tabs>
        <w:tab w:val="right" w:leader="dot" w:pos="8630"/>
      </w:tabs>
      <w:spacing w:after="40" w:line="240" w:lineRule="auto"/>
      <w:ind w:left="446"/>
    </w:pPr>
    <w:rPr>
      <w:smallCaps/>
      <w:noProof/>
    </w:rPr>
  </w:style>
  <w:style w:type="paragraph" w:styleId="TOC4">
    <w:name w:val="toc 4"/>
    <w:basedOn w:val="Normal"/>
    <w:next w:val="Normal"/>
    <w:autoRedefine/>
    <w:uiPriority w:val="99"/>
    <w:semiHidden/>
    <w:unhideWhenUsed/>
    <w:qFormat/>
    <w:rsid w:val="00072FDA"/>
    <w:pPr>
      <w:tabs>
        <w:tab w:val="right" w:leader="dot" w:pos="8630"/>
      </w:tabs>
      <w:spacing w:after="40" w:line="240" w:lineRule="auto"/>
      <w:ind w:left="662"/>
    </w:pPr>
    <w:rPr>
      <w:smallCaps/>
      <w:noProof/>
    </w:rPr>
  </w:style>
  <w:style w:type="paragraph" w:styleId="TOC5">
    <w:name w:val="toc 5"/>
    <w:basedOn w:val="Normal"/>
    <w:next w:val="Normal"/>
    <w:autoRedefine/>
    <w:uiPriority w:val="99"/>
    <w:semiHidden/>
    <w:unhideWhenUsed/>
    <w:qFormat/>
    <w:rsid w:val="00072FDA"/>
    <w:pPr>
      <w:tabs>
        <w:tab w:val="right" w:leader="dot" w:pos="8630"/>
      </w:tabs>
      <w:spacing w:after="40" w:line="240" w:lineRule="auto"/>
      <w:ind w:left="878"/>
    </w:pPr>
    <w:rPr>
      <w:smallCaps/>
      <w:noProof/>
    </w:rPr>
  </w:style>
  <w:style w:type="paragraph" w:styleId="TOC6">
    <w:name w:val="toc 6"/>
    <w:basedOn w:val="Normal"/>
    <w:next w:val="Normal"/>
    <w:autoRedefine/>
    <w:uiPriority w:val="99"/>
    <w:semiHidden/>
    <w:unhideWhenUsed/>
    <w:qFormat/>
    <w:rsid w:val="00072FDA"/>
    <w:pPr>
      <w:tabs>
        <w:tab w:val="right" w:leader="dot" w:pos="8630"/>
      </w:tabs>
      <w:spacing w:after="40" w:line="240" w:lineRule="auto"/>
      <w:ind w:left="1094"/>
    </w:pPr>
    <w:rPr>
      <w:smallCaps/>
      <w:noProof/>
    </w:rPr>
  </w:style>
  <w:style w:type="paragraph" w:styleId="TOC7">
    <w:name w:val="toc 7"/>
    <w:basedOn w:val="Normal"/>
    <w:next w:val="Normal"/>
    <w:autoRedefine/>
    <w:uiPriority w:val="99"/>
    <w:semiHidden/>
    <w:unhideWhenUsed/>
    <w:qFormat/>
    <w:rsid w:val="00072FDA"/>
    <w:pPr>
      <w:tabs>
        <w:tab w:val="right" w:leader="dot" w:pos="8630"/>
      </w:tabs>
      <w:spacing w:after="40" w:line="240" w:lineRule="auto"/>
      <w:ind w:left="1325"/>
    </w:pPr>
    <w:rPr>
      <w:smallCaps/>
      <w:noProof/>
    </w:rPr>
  </w:style>
  <w:style w:type="paragraph" w:styleId="TOC8">
    <w:name w:val="toc 8"/>
    <w:basedOn w:val="Normal"/>
    <w:next w:val="Normal"/>
    <w:autoRedefine/>
    <w:uiPriority w:val="99"/>
    <w:semiHidden/>
    <w:unhideWhenUsed/>
    <w:qFormat/>
    <w:rsid w:val="00072FDA"/>
    <w:pPr>
      <w:tabs>
        <w:tab w:val="right" w:leader="dot" w:pos="8630"/>
      </w:tabs>
      <w:spacing w:after="40" w:line="240" w:lineRule="auto"/>
      <w:ind w:left="1540"/>
    </w:pPr>
    <w:rPr>
      <w:smallCaps/>
      <w:noProof/>
    </w:rPr>
  </w:style>
  <w:style w:type="paragraph" w:styleId="TOC9">
    <w:name w:val="toc 9"/>
    <w:basedOn w:val="Normal"/>
    <w:next w:val="Normal"/>
    <w:autoRedefine/>
    <w:uiPriority w:val="99"/>
    <w:semiHidden/>
    <w:unhideWhenUsed/>
    <w:qFormat/>
    <w:rsid w:val="00072FDA"/>
    <w:pPr>
      <w:tabs>
        <w:tab w:val="right" w:leader="dot" w:pos="8630"/>
      </w:tabs>
      <w:spacing w:after="40" w:line="240" w:lineRule="auto"/>
      <w:ind w:left="1760"/>
    </w:pPr>
    <w:rPr>
      <w:smallCaps/>
      <w:noProof/>
    </w:rPr>
  </w:style>
  <w:style w:type="paragraph" w:customStyle="1" w:styleId="SendersAddress">
    <w:name w:val="Sender's Address"/>
    <w:basedOn w:val="NoSpacing"/>
    <w:link w:val="SendersAddressChar"/>
    <w:uiPriority w:val="2"/>
    <w:unhideWhenUsed/>
    <w:qFormat/>
    <w:rsid w:val="00072FDA"/>
    <w:pPr>
      <w:spacing w:before="200" w:line="276" w:lineRule="auto"/>
      <w:contextualSpacing/>
      <w:jc w:val="right"/>
    </w:pPr>
    <w:rPr>
      <w:rFonts w:asciiTheme="majorHAnsi" w:hAnsiTheme="majorHAnsi"/>
      <w:color w:val="9FB8CD" w:themeColor="accent2"/>
      <w:sz w:val="18"/>
      <w:szCs w:val="18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072FDA"/>
    <w:pPr>
      <w:spacing w:after="720" w:line="240" w:lineRule="auto"/>
    </w:pPr>
    <w:rPr>
      <w:rFonts w:asciiTheme="majorHAnsi" w:hAnsiTheme="majorHAnsi" w:cstheme="minorHAnsi"/>
      <w:color w:val="9FB8CD" w:themeColor="accent2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072FDA"/>
    <w:rPr>
      <w:rFonts w:asciiTheme="majorHAnsi" w:hAnsiTheme="majorHAnsi"/>
      <w:color w:val="9FB8CD" w:themeColor="accent2"/>
      <w:sz w:val="24"/>
      <w:szCs w:val="24"/>
      <w:lang w:eastAsia="ja-JP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072FDA"/>
    <w:pPr>
      <w:spacing w:line="240" w:lineRule="auto"/>
    </w:pPr>
    <w:rPr>
      <w:rFonts w:asciiTheme="majorHAnsi" w:hAnsiTheme="majorHAnsi"/>
      <w:color w:val="9FB8CD" w:themeColor="accent2"/>
      <w:sz w:val="52"/>
      <w:szCs w:val="48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072FDA"/>
    <w:rPr>
      <w:rFonts w:asciiTheme="majorHAnsi" w:hAnsiTheme="majorHAnsi" w:cs="Times New Roman"/>
      <w:color w:val="9FB8CD" w:themeColor="accent2"/>
      <w:sz w:val="52"/>
      <w:szCs w:val="48"/>
      <w:lang w:eastAsia="ja-JP"/>
    </w:rPr>
  </w:style>
  <w:style w:type="character" w:customStyle="1" w:styleId="PersonalNameChar">
    <w:name w:val="Personal Name Char"/>
    <w:basedOn w:val="NoSpacingChar"/>
    <w:link w:val="PersonalName"/>
    <w:uiPriority w:val="1"/>
    <w:rsid w:val="00072FDA"/>
    <w:rPr>
      <w:rFonts w:asciiTheme="majorHAnsi" w:hAnsiTheme="majorHAnsi"/>
      <w:noProof/>
      <w:color w:val="525A7D" w:themeColor="accent1" w:themeShade="BF"/>
      <w:sz w:val="40"/>
      <w:szCs w:val="40"/>
    </w:rPr>
  </w:style>
  <w:style w:type="character" w:customStyle="1" w:styleId="SectionChar">
    <w:name w:val="Section Char"/>
    <w:basedOn w:val="DefaultParagraphFont"/>
    <w:link w:val="Section"/>
    <w:uiPriority w:val="1"/>
    <w:rsid w:val="00072FDA"/>
    <w:rPr>
      <w:rFonts w:asciiTheme="majorHAnsi" w:hAnsiTheme="majorHAnsi" w:cs="Times New Roman"/>
      <w:b/>
      <w:color w:val="9FB8CD" w:themeColor="accent2"/>
      <w:sz w:val="24"/>
      <w:szCs w:val="20"/>
      <w:lang w:eastAsia="ja-JP"/>
    </w:rPr>
  </w:style>
  <w:style w:type="character" w:customStyle="1" w:styleId="SubsectionChar">
    <w:name w:val="Subsection Char"/>
    <w:basedOn w:val="DefaultParagraphFont"/>
    <w:link w:val="Subsection"/>
    <w:uiPriority w:val="3"/>
    <w:rsid w:val="00072FDA"/>
    <w:rPr>
      <w:rFonts w:asciiTheme="majorHAnsi" w:hAnsiTheme="majorHAnsi" w:cs="Times New Roman"/>
      <w:b/>
      <w:color w:val="727CA3" w:themeColor="accent1"/>
      <w:sz w:val="18"/>
      <w:szCs w:val="20"/>
      <w:lang w:eastAsia="ja-JP"/>
    </w:rPr>
  </w:style>
  <w:style w:type="character" w:customStyle="1" w:styleId="SendersAddressChar">
    <w:name w:val="Sender's Address Char"/>
    <w:basedOn w:val="NoSpacingChar"/>
    <w:link w:val="SendersAddress"/>
    <w:uiPriority w:val="1"/>
    <w:semiHidden/>
    <w:rsid w:val="00072FDA"/>
    <w:rPr>
      <w:rFonts w:asciiTheme="majorHAnsi" w:hAnsiTheme="majorHAnsi"/>
      <w:color w:val="9FB8CD" w:themeColor="accent2"/>
      <w:sz w:val="18"/>
      <w:szCs w:val="18"/>
    </w:rPr>
  </w:style>
  <w:style w:type="character" w:styleId="PlaceholderText">
    <w:name w:val="Placeholder Text"/>
    <w:basedOn w:val="DefaultParagraphFont"/>
    <w:uiPriority w:val="99"/>
    <w:unhideWhenUsed/>
    <w:rsid w:val="00072FDA"/>
    <w:rPr>
      <w:color w:val="808080"/>
    </w:rPr>
  </w:style>
  <w:style w:type="paragraph" w:customStyle="1" w:styleId="SubsectionDate">
    <w:name w:val="Subsection Date"/>
    <w:basedOn w:val="Section"/>
    <w:link w:val="SubsectionDateChar"/>
    <w:uiPriority w:val="4"/>
    <w:qFormat/>
    <w:rsid w:val="00072FDA"/>
    <w:rPr>
      <w:b w:val="0"/>
      <w:color w:val="727CA3" w:themeColor="accent1"/>
      <w:sz w:val="18"/>
    </w:rPr>
  </w:style>
  <w:style w:type="paragraph" w:customStyle="1" w:styleId="SubsectionText">
    <w:name w:val="Subsection Text"/>
    <w:basedOn w:val="Normal"/>
    <w:uiPriority w:val="5"/>
    <w:qFormat/>
    <w:rsid w:val="00072FDA"/>
    <w:pPr>
      <w:spacing w:after="320"/>
      <w:contextualSpacing/>
    </w:pPr>
  </w:style>
  <w:style w:type="character" w:customStyle="1" w:styleId="SubsectionDateChar">
    <w:name w:val="Subsection Date Char"/>
    <w:basedOn w:val="SubsectionChar"/>
    <w:link w:val="SubsectionDate"/>
    <w:uiPriority w:val="4"/>
    <w:rsid w:val="00072FDA"/>
  </w:style>
  <w:style w:type="paragraph" w:customStyle="1" w:styleId="FooterFirstPage">
    <w:name w:val="Footer First Page"/>
    <w:basedOn w:val="Footer"/>
    <w:uiPriority w:val="34"/>
    <w:rsid w:val="00072FDA"/>
    <w:pPr>
      <w:pBdr>
        <w:top w:val="dashed" w:sz="4" w:space="18" w:color="7F7F7F"/>
      </w:pBdr>
      <w:jc w:val="right"/>
    </w:pPr>
    <w:rPr>
      <w:color w:val="7F7F7F" w:themeColor="text1" w:themeTint="80"/>
      <w:szCs w:val="18"/>
    </w:rPr>
  </w:style>
  <w:style w:type="paragraph" w:customStyle="1" w:styleId="HeaderFirstPage">
    <w:name w:val="Header First Page"/>
    <w:basedOn w:val="Header"/>
    <w:qFormat/>
    <w:rsid w:val="00072FDA"/>
    <w:pPr>
      <w:pBdr>
        <w:bottom w:val="dashed" w:sz="4" w:space="18" w:color="7F7F7F"/>
      </w:pBdr>
      <w:spacing w:line="396" w:lineRule="auto"/>
    </w:pPr>
    <w:rPr>
      <w:color w:val="7F7F7F" w:themeColor="text1" w:themeTint="80"/>
    </w:rPr>
  </w:style>
  <w:style w:type="paragraph" w:customStyle="1" w:styleId="AddressText">
    <w:name w:val="Address Text"/>
    <w:basedOn w:val="NoSpacing"/>
    <w:uiPriority w:val="2"/>
    <w:qFormat/>
    <w:rsid w:val="00072FDA"/>
    <w:pPr>
      <w:spacing w:before="200" w:line="276" w:lineRule="auto"/>
      <w:contextualSpacing/>
      <w:jc w:val="right"/>
    </w:pPr>
    <w:rPr>
      <w:rFonts w:asciiTheme="majorHAnsi" w:hAnsiTheme="majorHAnsi"/>
      <w:color w:val="9FB8CD" w:themeColor="accent2"/>
      <w:sz w:val="18"/>
      <w:lang w:bidi="he-IL"/>
    </w:rPr>
  </w:style>
  <w:style w:type="paragraph" w:customStyle="1" w:styleId="HeaderLeft">
    <w:name w:val="Header Left"/>
    <w:basedOn w:val="Header"/>
    <w:uiPriority w:val="35"/>
    <w:unhideWhenUsed/>
    <w:qFormat/>
    <w:rsid w:val="00072FDA"/>
    <w:pPr>
      <w:pBdr>
        <w:bottom w:val="dashed" w:sz="4" w:space="18" w:color="7F7F7F" w:themeColor="text1" w:themeTint="80"/>
      </w:pBdr>
      <w:spacing w:line="396" w:lineRule="auto"/>
      <w:contextualSpacing/>
    </w:pPr>
    <w:rPr>
      <w:color w:val="7F7F7F" w:themeColor="text1" w:themeTint="80"/>
    </w:rPr>
  </w:style>
  <w:style w:type="paragraph" w:customStyle="1" w:styleId="FooterLeft">
    <w:name w:val="Footer Left"/>
    <w:basedOn w:val="Normal"/>
    <w:next w:val="Subsection"/>
    <w:uiPriority w:val="35"/>
    <w:unhideWhenUsed/>
    <w:qFormat/>
    <w:rsid w:val="00072FDA"/>
    <w:pPr>
      <w:pBdr>
        <w:top w:val="dashed" w:sz="4" w:space="18" w:color="7F7F7F" w:themeColor="text1" w:themeTint="80"/>
      </w:pBdr>
      <w:tabs>
        <w:tab w:val="center" w:pos="4320"/>
        <w:tab w:val="right" w:pos="8640"/>
      </w:tabs>
    </w:pPr>
    <w:rPr>
      <w:color w:val="7F7F7F" w:themeColor="text1" w:themeTint="80"/>
      <w:szCs w:val="18"/>
    </w:rPr>
  </w:style>
  <w:style w:type="paragraph" w:customStyle="1" w:styleId="HeaderRight">
    <w:name w:val="Header Right"/>
    <w:basedOn w:val="Header"/>
    <w:uiPriority w:val="35"/>
    <w:unhideWhenUsed/>
    <w:qFormat/>
    <w:rsid w:val="00072FDA"/>
    <w:pPr>
      <w:pBdr>
        <w:bottom w:val="dashed" w:sz="4" w:space="18" w:color="7F7F7F"/>
      </w:pBdr>
      <w:spacing w:line="396" w:lineRule="auto"/>
      <w:contextualSpacing/>
      <w:jc w:val="right"/>
    </w:pPr>
    <w:rPr>
      <w:color w:val="7F7F7F" w:themeColor="text1" w:themeTint="80"/>
    </w:rPr>
  </w:style>
  <w:style w:type="paragraph" w:customStyle="1" w:styleId="FooterRight">
    <w:name w:val="Footer Right"/>
    <w:basedOn w:val="Footer"/>
    <w:uiPriority w:val="35"/>
    <w:unhideWhenUsed/>
    <w:qFormat/>
    <w:rsid w:val="00072FDA"/>
    <w:pPr>
      <w:pBdr>
        <w:top w:val="dashed" w:sz="4" w:space="18" w:color="7F7F7F"/>
      </w:pBdr>
      <w:jc w:val="right"/>
    </w:pPr>
    <w:rPr>
      <w:color w:val="7F7F7F" w:themeColor="text1" w:themeTint="80"/>
      <w:szCs w:val="18"/>
      <w:lang w:eastAsia="en-US"/>
    </w:rPr>
  </w:style>
  <w:style w:type="paragraph" w:customStyle="1" w:styleId="RecipientsName">
    <w:name w:val="Recipient's Name"/>
    <w:basedOn w:val="NoSpacing"/>
    <w:uiPriority w:val="1"/>
    <w:qFormat/>
    <w:rsid w:val="00072FDA"/>
    <w:pPr>
      <w:jc w:val="right"/>
    </w:pPr>
    <w:rPr>
      <w:rFonts w:asciiTheme="majorHAnsi" w:hAnsiTheme="majorHAnsi"/>
      <w:noProof/>
      <w:color w:val="525A7D" w:themeColor="accent1" w:themeShade="BF"/>
      <w:sz w:val="36"/>
      <w:szCs w:val="36"/>
      <w:lang w:bidi="he-IL"/>
    </w:rPr>
  </w:style>
  <w:style w:type="paragraph" w:styleId="ListParagraph">
    <w:name w:val="List Paragraph"/>
    <w:basedOn w:val="Normal"/>
    <w:uiPriority w:val="34"/>
    <w:qFormat/>
    <w:rsid w:val="00EB4B3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11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ja&#382;\AppData\Roaming\Microsoft\Templates\OriginResum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B1B431C3F1574FFC94CAD977E7DC99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C9FCC-37BA-49AE-B2C0-E597BEB3C81E}"/>
      </w:docPartPr>
      <w:docPartBody>
        <w:p w:rsidR="00E9119D" w:rsidRDefault="00F54A4C">
          <w:pPr>
            <w:pStyle w:val="B1B431C3F1574FFC94CAD977E7DC9945"/>
          </w:pPr>
          <w:r>
            <w:rPr>
              <w:rStyle w:val="PlaceholderText"/>
            </w:rPr>
            <w:t>Choose a building block.</w:t>
          </w:r>
        </w:p>
      </w:docPartBody>
    </w:docPart>
    <w:docPart>
      <w:docPartPr>
        <w:name w:val="2CA1777A539E475B817BD1A1385BD7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CFF76E-626D-4FD5-ABA3-B086CD701211}"/>
      </w:docPartPr>
      <w:docPartBody>
        <w:p w:rsidR="00E9119D" w:rsidRDefault="00F54A4C">
          <w:pPr>
            <w:pStyle w:val="2CA1777A539E475B817BD1A1385BD7BD"/>
          </w:pPr>
          <w:r>
            <w:t>[Type your name]</w:t>
          </w:r>
        </w:p>
      </w:docPartBody>
    </w:docPart>
    <w:docPart>
      <w:docPartPr>
        <w:name w:val="82C6EBB6BE4F4AE8A5C52CD55FEC48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630B50-8ED0-41EC-8355-8123C076750C}"/>
      </w:docPartPr>
      <w:docPartBody>
        <w:p w:rsidR="00E9119D" w:rsidRDefault="00F54A4C">
          <w:pPr>
            <w:pStyle w:val="82C6EBB6BE4F4AE8A5C52CD55FEC4807"/>
          </w:pPr>
          <w:r>
            <w:t>[Type the author name]</w:t>
          </w:r>
        </w:p>
      </w:docPartBody>
    </w:docPart>
    <w:docPart>
      <w:docPartPr>
        <w:name w:val="79A9CED8C3FA4A9DB7147CE5B1E965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FC75EA-CAA3-40D2-A2C2-1BAA4F40BB2A}"/>
      </w:docPartPr>
      <w:docPartBody>
        <w:p w:rsidR="00E9119D" w:rsidRDefault="00F54A4C">
          <w:pPr>
            <w:pStyle w:val="79A9CED8C3FA4A9DB7147CE5B1E96512"/>
          </w:pPr>
          <w:r>
            <w:t>[Type the author name]</w:t>
          </w:r>
        </w:p>
      </w:docPartBody>
    </w:docPart>
    <w:docPart>
      <w:docPartPr>
        <w:name w:val="B39A2B6AC94B4EA889AAD82B14720D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E439B8-FD0A-4E12-A421-C3482F28251A}"/>
      </w:docPartPr>
      <w:docPartBody>
        <w:p w:rsidR="00E9119D" w:rsidRDefault="00F54A4C">
          <w:pPr>
            <w:pStyle w:val="B39A2B6AC94B4EA889AAD82B14720DAB"/>
          </w:pPr>
          <w:r>
            <w:t>[Type your e-mail address]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altName w:val="Segoe UI"/>
    <w:charset w:val="00"/>
    <w:family w:val="swiss"/>
    <w:pitch w:val="variable"/>
    <w:sig w:usb0="00000001" w:usb1="00000000" w:usb2="00000000" w:usb3="00000000" w:csb0="00000003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54A4C"/>
    <w:rsid w:val="00E9119D"/>
    <w:rsid w:val="00F54A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1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unhideWhenUsed/>
    <w:rsid w:val="00E9119D"/>
    <w:rPr>
      <w:color w:val="808080"/>
    </w:rPr>
  </w:style>
  <w:style w:type="paragraph" w:customStyle="1" w:styleId="B1B431C3F1574FFC94CAD977E7DC9945">
    <w:name w:val="B1B431C3F1574FFC94CAD977E7DC9945"/>
    <w:rsid w:val="00E9119D"/>
  </w:style>
  <w:style w:type="paragraph" w:customStyle="1" w:styleId="2CA1777A539E475B817BD1A1385BD7BD">
    <w:name w:val="2CA1777A539E475B817BD1A1385BD7BD"/>
    <w:rsid w:val="00E9119D"/>
  </w:style>
  <w:style w:type="paragraph" w:customStyle="1" w:styleId="F7A150ABF94A4A3BA2F932103C999EFB">
    <w:name w:val="F7A150ABF94A4A3BA2F932103C999EFB"/>
    <w:rsid w:val="00E9119D"/>
  </w:style>
  <w:style w:type="paragraph" w:customStyle="1" w:styleId="A0E45FA8CEDF49A993C3D79D4A1DEAEE">
    <w:name w:val="A0E45FA8CEDF49A993C3D79D4A1DEAEE"/>
    <w:rsid w:val="00E9119D"/>
  </w:style>
  <w:style w:type="paragraph" w:customStyle="1" w:styleId="EA435864754245F6BBE41339F92A1C51">
    <w:name w:val="EA435864754245F6BBE41339F92A1C51"/>
    <w:rsid w:val="00E9119D"/>
  </w:style>
  <w:style w:type="paragraph" w:customStyle="1" w:styleId="B911A85E309E451BA2AF41AD0E0646E9">
    <w:name w:val="B911A85E309E451BA2AF41AD0E0646E9"/>
    <w:rsid w:val="00E9119D"/>
  </w:style>
  <w:style w:type="paragraph" w:customStyle="1" w:styleId="CFD3430669A74DB894685034FE4D01CF">
    <w:name w:val="CFD3430669A74DB894685034FE4D01CF"/>
    <w:rsid w:val="00E9119D"/>
  </w:style>
  <w:style w:type="paragraph" w:customStyle="1" w:styleId="8CFBE03EBF814CA2B9779FBFBD7895A5">
    <w:name w:val="8CFBE03EBF814CA2B9779FBFBD7895A5"/>
    <w:rsid w:val="00E9119D"/>
  </w:style>
  <w:style w:type="paragraph" w:customStyle="1" w:styleId="82C6EBB6BE4F4AE8A5C52CD55FEC4807">
    <w:name w:val="82C6EBB6BE4F4AE8A5C52CD55FEC4807"/>
    <w:rsid w:val="00E9119D"/>
  </w:style>
  <w:style w:type="paragraph" w:customStyle="1" w:styleId="79A9CED8C3FA4A9DB7147CE5B1E96512">
    <w:name w:val="79A9CED8C3FA4A9DB7147CE5B1E96512"/>
    <w:rsid w:val="00E9119D"/>
  </w:style>
  <w:style w:type="paragraph" w:customStyle="1" w:styleId="73312AEF2DA14D66A351490FA9DB57FA">
    <w:name w:val="73312AEF2DA14D66A351490FA9DB57FA"/>
    <w:rsid w:val="00E9119D"/>
  </w:style>
  <w:style w:type="paragraph" w:customStyle="1" w:styleId="B39A2B6AC94B4EA889AAD82B14720DAB">
    <w:name w:val="B39A2B6AC94B4EA889AAD82B14720DAB"/>
    <w:rsid w:val="00E9119D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Origin">
  <a:themeElements>
    <a:clrScheme name="Origin">
      <a:dk1>
        <a:sysClr val="windowText" lastClr="000000"/>
      </a:dk1>
      <a:lt1>
        <a:sysClr val="window" lastClr="FFFFFF"/>
      </a:lt1>
      <a:dk2>
        <a:srgbClr val="464653"/>
      </a:dk2>
      <a:lt2>
        <a:srgbClr val="DDE9EC"/>
      </a:lt2>
      <a:accent1>
        <a:srgbClr val="727CA3"/>
      </a:accent1>
      <a:accent2>
        <a:srgbClr val="9FB8CD"/>
      </a:accent2>
      <a:accent3>
        <a:srgbClr val="D2DA7A"/>
      </a:accent3>
      <a:accent4>
        <a:srgbClr val="FADA7A"/>
      </a:accent4>
      <a:accent5>
        <a:srgbClr val="B88472"/>
      </a:accent5>
      <a:accent6>
        <a:srgbClr val="8E736A"/>
      </a:accent6>
      <a:hlink>
        <a:srgbClr val="B292CA"/>
      </a:hlink>
      <a:folHlink>
        <a:srgbClr val="6B5680"/>
      </a:folHlink>
    </a:clrScheme>
    <a:fontScheme name="Origin">
      <a:majorFont>
        <a:latin typeface="Bookman Old Style"/>
        <a:ea typeface=""/>
        <a:cs typeface=""/>
        <a:font script="Grek" typeface="Cambria"/>
        <a:font script="Cyrl" typeface="Cambria"/>
        <a:font script="Jpan" typeface="HG明朝E"/>
        <a:font script="Hang" typeface="돋움"/>
        <a:font script="Hans" typeface="宋体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Gill Sans MT"/>
        <a:ea typeface=""/>
        <a:cs typeface=""/>
        <a:font script="Grek" typeface="Calibri"/>
        <a:font script="Cyrl" typeface="Calibri"/>
        <a:font script="Jpan" typeface="ＭＳ Ｐゴシック"/>
        <a:font script="Hang" typeface="맑은 고딕"/>
        <a:font script="Hans" typeface="华文新魏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rigin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00000"/>
              </a:schemeClr>
            </a:gs>
            <a:gs pos="30000">
              <a:schemeClr val="phClr">
                <a:tint val="61000"/>
                <a:satMod val="200000"/>
              </a:schemeClr>
            </a:gs>
            <a:gs pos="45000">
              <a:schemeClr val="phClr">
                <a:tint val="66000"/>
                <a:satMod val="200000"/>
              </a:schemeClr>
            </a:gs>
            <a:gs pos="55000">
              <a:schemeClr val="phClr">
                <a:tint val="66000"/>
                <a:satMod val="200000"/>
              </a:schemeClr>
            </a:gs>
            <a:gs pos="73000">
              <a:schemeClr val="phClr">
                <a:tint val="61000"/>
                <a:satMod val="200000"/>
              </a:schemeClr>
            </a:gs>
            <a:gs pos="100000">
              <a:schemeClr val="phClr">
                <a:tint val="45000"/>
                <a:satMod val="20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</a:schemeClr>
            </a:gs>
            <a:gs pos="30000">
              <a:schemeClr val="phClr">
                <a:shade val="90000"/>
                <a:satMod val="110000"/>
              </a:schemeClr>
            </a:gs>
            <a:gs pos="45000">
              <a:schemeClr val="phClr">
                <a:shade val="100000"/>
                <a:satMod val="118000"/>
              </a:schemeClr>
            </a:gs>
            <a:gs pos="55000">
              <a:schemeClr val="phClr">
                <a:shade val="100000"/>
                <a:satMod val="118000"/>
              </a:schemeClr>
            </a:gs>
            <a:gs pos="73000">
              <a:schemeClr val="phClr">
                <a:shade val="90000"/>
                <a:satMod val="110000"/>
              </a:schemeClr>
            </a:gs>
            <a:gs pos="100000">
              <a:schemeClr val="phClr">
                <a:shade val="63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3000" dir="5400000" rotWithShape="0">
              <a:srgbClr val="000000">
                <a:alpha val="40000"/>
              </a:srgbClr>
            </a:outerShdw>
          </a:effectLst>
          <a:scene3d>
            <a:camera prst="orthographicFront" fov="0">
              <a:rot lat="0" lon="0" rev="0"/>
            </a:camera>
            <a:lightRig rig="balanced" dir="t">
              <a:rot lat="0" lon="0" rev="0"/>
            </a:lightRig>
          </a:scene3d>
          <a:sp3d prstMaterial="matte">
            <a:bevelT w="0" h="0"/>
            <a:contourClr>
              <a:schemeClr val="phClr">
                <a:tint val="100000"/>
                <a:shade val="100000"/>
                <a:hueMod val="100000"/>
                <a:satMod val="100000"/>
              </a:schemeClr>
            </a:contourClr>
          </a:sp3d>
        </a:effectStyle>
        <a:effectStyle>
          <a:effectLst>
            <a:outerShdw blurRad="50800" dist="25400" dir="5400000" rotWithShape="0">
              <a:srgbClr val="000000">
                <a:alpha val="50000"/>
              </a:srgbClr>
            </a:outerShdw>
          </a:effectLst>
          <a:scene3d>
            <a:camera prst="orthographicFront" fov="0">
              <a:rot lat="0" lon="0" rev="0"/>
            </a:camera>
            <a:lightRig rig="soft" dir="t">
              <a:rot lat="0" lon="0" rev="2700000"/>
            </a:lightRig>
          </a:scene3d>
          <a:sp3d prstMaterial="matte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60000"/>
                <a:satMod val="300000"/>
              </a:schemeClr>
            </a:gs>
            <a:gs pos="30000">
              <a:schemeClr val="phClr">
                <a:shade val="80000"/>
                <a:satMod val="230000"/>
              </a:schemeClr>
            </a:gs>
            <a:gs pos="100000">
              <a:schemeClr val="phClr">
                <a:tint val="97000"/>
                <a:satMod val="22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shade val="6000"/>
                <a:satMod val="120000"/>
              </a:schemeClr>
              <a:schemeClr val="phClr">
                <a:tint val="90000"/>
              </a:schemeClr>
            </a:duotone>
          </a:blip>
          <a:tile tx="0" ty="0" sx="35000" sy="40000" flip="x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ns:customPropertyEditors xmlns:tns="http://schemas.microsoft.com/office/2006/customDocumentInformationPanel">
  <tns:showOnOpen/>
  <tns:defaultPropertyEditorNamespace/>
</tns:customPropertyEditors>
</file>

<file path=customXml/itemProps1.xml><?xml version="1.0" encoding="utf-8"?>
<ds:datastoreItem xmlns:ds="http://schemas.openxmlformats.org/officeDocument/2006/customXml" ds:itemID="{63361B41-9EA9-4B18-B598-1F4C6C2537EB}">
  <ds:schemaRefs>
    <ds:schemaRef ds:uri="http://schemas.microsoft.com/office/2006/customDocumentInformationPan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OriginResume.Dotx</Template>
  <TotalTime>0</TotalTime>
  <Pages>2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Predlogi za izboljšanje predmeta</dc:creator>
  <cp:lastModifiedBy>Aljaž Blatnik</cp:lastModifiedBy>
  <cp:revision>2</cp:revision>
  <dcterms:created xsi:type="dcterms:W3CDTF">2015-02-02T18:31:00Z</dcterms:created>
  <dcterms:modified xsi:type="dcterms:W3CDTF">2015-02-02T18:31:00Z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LCID">
    <vt:i4>1033</vt:i4>
  </property>
  <property fmtid="{D5CDD505-2E9C-101B-9397-08002B2CF9AE}" pid="3" name="_Version">
    <vt:lpwstr>0809</vt:lpwstr>
  </property>
</Properties>
</file>